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0390" w:rsidRPr="002D265A" w:rsidRDefault="001B0390" w:rsidP="00DF4E8B">
      <w:pPr>
        <w:pStyle w:val="Header"/>
        <w:tabs>
          <w:tab w:val="clear" w:pos="4320"/>
          <w:tab w:val="clear" w:pos="8640"/>
        </w:tabs>
        <w:rPr>
          <w:rFonts w:ascii="VNI-Times" w:hAnsi="VNI-Times" w:cs="Arial"/>
        </w:rPr>
      </w:pPr>
      <w:bookmarkStart w:id="0" w:name="_GoBack"/>
      <w:bookmarkEnd w:id="0"/>
    </w:p>
    <w:p w:rsidR="001B0390" w:rsidRPr="002D265A" w:rsidRDefault="001B0390" w:rsidP="00DF4E8B">
      <w:pPr>
        <w:pStyle w:val="Header"/>
        <w:tabs>
          <w:tab w:val="clear" w:pos="4320"/>
          <w:tab w:val="clear" w:pos="8640"/>
        </w:tabs>
        <w:rPr>
          <w:rFonts w:ascii="VNI-Times" w:hAnsi="VNI-Times" w:cs="Arial"/>
        </w:rPr>
      </w:pPr>
    </w:p>
    <w:p w:rsidR="001B0390" w:rsidRPr="002D265A" w:rsidRDefault="001B0390" w:rsidP="00DF4E8B">
      <w:pPr>
        <w:pStyle w:val="Header"/>
        <w:tabs>
          <w:tab w:val="clear" w:pos="4320"/>
          <w:tab w:val="clear" w:pos="8640"/>
        </w:tabs>
        <w:rPr>
          <w:rFonts w:ascii="VNI-Times" w:hAnsi="VNI-Times" w:cs="Arial"/>
        </w:rPr>
      </w:pPr>
    </w:p>
    <w:p w:rsidR="001B0390" w:rsidRPr="002D265A" w:rsidRDefault="001B0390" w:rsidP="00DF4E8B">
      <w:pPr>
        <w:pStyle w:val="Header"/>
        <w:tabs>
          <w:tab w:val="clear" w:pos="4320"/>
          <w:tab w:val="clear" w:pos="8640"/>
        </w:tabs>
        <w:rPr>
          <w:rFonts w:ascii="VNI-Times" w:hAnsi="VNI-Times" w:cs="Arial"/>
        </w:rPr>
      </w:pPr>
    </w:p>
    <w:p w:rsidR="001B0390" w:rsidRPr="002D265A" w:rsidRDefault="001B0390" w:rsidP="00DF4E8B">
      <w:pPr>
        <w:pStyle w:val="Header"/>
        <w:tabs>
          <w:tab w:val="clear" w:pos="4320"/>
          <w:tab w:val="clear" w:pos="8640"/>
        </w:tabs>
        <w:rPr>
          <w:rFonts w:ascii="VNI-Times" w:hAnsi="VNI-Times" w:cs="Arial"/>
        </w:rPr>
      </w:pPr>
    </w:p>
    <w:p w:rsidR="001B0390" w:rsidRPr="002D265A" w:rsidRDefault="001B0390" w:rsidP="00DF4E8B">
      <w:pPr>
        <w:pStyle w:val="Header"/>
        <w:tabs>
          <w:tab w:val="clear" w:pos="4320"/>
          <w:tab w:val="clear" w:pos="8640"/>
        </w:tabs>
        <w:rPr>
          <w:rFonts w:ascii="VNI-Times" w:hAnsi="VNI-Times" w:cs="Arial"/>
        </w:rPr>
      </w:pPr>
    </w:p>
    <w:p w:rsidR="00244CC2" w:rsidRPr="002D265A" w:rsidRDefault="00244CC2" w:rsidP="00DF4E8B">
      <w:pPr>
        <w:pStyle w:val="Header"/>
        <w:tabs>
          <w:tab w:val="clear" w:pos="4320"/>
          <w:tab w:val="clear" w:pos="8640"/>
        </w:tabs>
        <w:rPr>
          <w:rFonts w:ascii="VNI-Times" w:hAnsi="VNI-Times" w:cs="Arial"/>
        </w:rPr>
      </w:pPr>
    </w:p>
    <w:p w:rsidR="00244CC2" w:rsidRPr="002D265A" w:rsidRDefault="00244CC2" w:rsidP="00DF4E8B">
      <w:pPr>
        <w:pStyle w:val="Header"/>
        <w:tabs>
          <w:tab w:val="clear" w:pos="4320"/>
          <w:tab w:val="clear" w:pos="8640"/>
        </w:tabs>
        <w:rPr>
          <w:rFonts w:ascii="VNI-Times" w:hAnsi="VNI-Times" w:cs="Arial"/>
        </w:rPr>
      </w:pPr>
    </w:p>
    <w:p w:rsidR="00107D00" w:rsidRPr="002D265A" w:rsidRDefault="00107D00" w:rsidP="00DF4E8B">
      <w:pPr>
        <w:pStyle w:val="Header"/>
        <w:tabs>
          <w:tab w:val="clear" w:pos="4320"/>
          <w:tab w:val="clear" w:pos="8640"/>
        </w:tabs>
        <w:rPr>
          <w:rFonts w:ascii="VNI-Times" w:hAnsi="VNI-Times" w:cs="Arial"/>
        </w:rPr>
      </w:pPr>
    </w:p>
    <w:p w:rsidR="001B0390" w:rsidRPr="002D265A" w:rsidRDefault="001B0390" w:rsidP="00DF4E8B">
      <w:pPr>
        <w:pStyle w:val="Header"/>
        <w:tabs>
          <w:tab w:val="clear" w:pos="4320"/>
          <w:tab w:val="clear" w:pos="8640"/>
        </w:tabs>
        <w:rPr>
          <w:rFonts w:ascii="VNI-Times" w:hAnsi="VNI-Times" w:cs="Arial"/>
          <w:b/>
          <w:sz w:val="40"/>
          <w:szCs w:val="40"/>
        </w:rPr>
      </w:pPr>
    </w:p>
    <w:p w:rsidR="001B0390" w:rsidRPr="002D265A" w:rsidRDefault="001B0390" w:rsidP="003354B6">
      <w:pPr>
        <w:jc w:val="center"/>
        <w:rPr>
          <w:b/>
          <w:sz w:val="44"/>
          <w:szCs w:val="44"/>
        </w:rPr>
      </w:pPr>
      <w:r w:rsidRPr="002D265A">
        <w:rPr>
          <w:b/>
          <w:sz w:val="44"/>
          <w:szCs w:val="44"/>
        </w:rPr>
        <w:t xml:space="preserve">QUY TRÌNH </w:t>
      </w:r>
      <w:r w:rsidR="00B4646D" w:rsidRPr="002D265A">
        <w:rPr>
          <w:b/>
          <w:sz w:val="44"/>
          <w:szCs w:val="44"/>
        </w:rPr>
        <w:t>GIÁM SÁT</w:t>
      </w:r>
      <w:r w:rsidR="000F4995" w:rsidRPr="002D265A">
        <w:rPr>
          <w:b/>
          <w:sz w:val="44"/>
          <w:szCs w:val="44"/>
        </w:rPr>
        <w:t xml:space="preserve"> VÀ NGHIỆM THU</w:t>
      </w:r>
      <w:r w:rsidR="002C1945" w:rsidRPr="002D265A">
        <w:rPr>
          <w:b/>
          <w:sz w:val="44"/>
          <w:szCs w:val="44"/>
        </w:rPr>
        <w:t xml:space="preserve"> </w:t>
      </w:r>
      <w:r w:rsidR="00663B99" w:rsidRPr="002D265A">
        <w:rPr>
          <w:b/>
          <w:sz w:val="44"/>
          <w:szCs w:val="44"/>
        </w:rPr>
        <w:t xml:space="preserve">LẮP ĐẶT </w:t>
      </w:r>
      <w:r w:rsidR="00F23C9F">
        <w:rPr>
          <w:b/>
          <w:sz w:val="44"/>
          <w:szCs w:val="44"/>
        </w:rPr>
        <w:t>HỆ THỐNG ĐIỀU HÒA KHÔNG KHÍ</w:t>
      </w:r>
    </w:p>
    <w:p w:rsidR="001B0390" w:rsidRPr="002D265A" w:rsidRDefault="001B0390" w:rsidP="00DF4E8B">
      <w:pPr>
        <w:pStyle w:val="Header"/>
        <w:tabs>
          <w:tab w:val="clear" w:pos="4320"/>
          <w:tab w:val="clear" w:pos="8640"/>
        </w:tabs>
        <w:rPr>
          <w:sz w:val="34"/>
          <w:szCs w:val="34"/>
        </w:rPr>
      </w:pPr>
    </w:p>
    <w:p w:rsidR="00A04F16" w:rsidRPr="002D265A" w:rsidRDefault="00A04F16" w:rsidP="00DF4E8B">
      <w:pPr>
        <w:pStyle w:val="Header"/>
        <w:tabs>
          <w:tab w:val="clear" w:pos="4320"/>
          <w:tab w:val="clear" w:pos="8640"/>
        </w:tabs>
        <w:rPr>
          <w:sz w:val="34"/>
          <w:szCs w:val="34"/>
        </w:rPr>
      </w:pPr>
    </w:p>
    <w:p w:rsidR="00970E45" w:rsidRPr="002D265A" w:rsidRDefault="00FA16F2" w:rsidP="00DF4E8B">
      <w:pPr>
        <w:pStyle w:val="Header"/>
        <w:tabs>
          <w:tab w:val="clear" w:pos="4320"/>
          <w:tab w:val="clear" w:pos="8640"/>
        </w:tabs>
        <w:jc w:val="center"/>
        <w:rPr>
          <w:sz w:val="32"/>
          <w:szCs w:val="32"/>
        </w:rPr>
      </w:pPr>
      <w:r>
        <w:rPr>
          <w:sz w:val="32"/>
          <w:szCs w:val="32"/>
        </w:rPr>
        <w:t xml:space="preserve">MÃ SỐ: </w:t>
      </w:r>
      <w:r w:rsidR="0045558B">
        <w:rPr>
          <w:sz w:val="32"/>
          <w:szCs w:val="32"/>
          <w:lang w:val="vi-VN"/>
        </w:rPr>
        <w:t xml:space="preserve">    </w:t>
      </w:r>
    </w:p>
    <w:p w:rsidR="00970E45" w:rsidRPr="002D265A" w:rsidRDefault="00970E45" w:rsidP="00DF4E8B">
      <w:pPr>
        <w:pStyle w:val="Header"/>
        <w:tabs>
          <w:tab w:val="clear" w:pos="4320"/>
          <w:tab w:val="clear" w:pos="8640"/>
        </w:tabs>
      </w:pPr>
    </w:p>
    <w:p w:rsidR="00970E45" w:rsidRPr="002D265A" w:rsidRDefault="00970E45" w:rsidP="00DF4E8B">
      <w:pPr>
        <w:pStyle w:val="Header"/>
        <w:tabs>
          <w:tab w:val="clear" w:pos="4320"/>
          <w:tab w:val="clear" w:pos="8640"/>
        </w:tabs>
      </w:pPr>
    </w:p>
    <w:p w:rsidR="00970E45" w:rsidRPr="002D265A" w:rsidRDefault="00970E45" w:rsidP="00DF4E8B">
      <w:pPr>
        <w:pStyle w:val="Header"/>
        <w:tabs>
          <w:tab w:val="clear" w:pos="4320"/>
          <w:tab w:val="clear" w:pos="8640"/>
        </w:tabs>
      </w:pPr>
    </w:p>
    <w:p w:rsidR="003354B6" w:rsidRPr="00877BD5" w:rsidRDefault="003354B6" w:rsidP="003354B6">
      <w:pPr>
        <w:spacing w:line="360" w:lineRule="auto"/>
        <w:rPr>
          <w:b/>
          <w:sz w:val="26"/>
          <w:szCs w:val="26"/>
        </w:rPr>
      </w:pPr>
      <w:r w:rsidRPr="00877BD5">
        <w:rPr>
          <w:b/>
          <w:sz w:val="26"/>
          <w:szCs w:val="26"/>
          <w:u w:val="single"/>
        </w:rPr>
        <w:t>CÔNG TRÌNH</w:t>
      </w:r>
      <w:r>
        <w:rPr>
          <w:b/>
          <w:sz w:val="26"/>
          <w:szCs w:val="26"/>
        </w:rPr>
        <w:t xml:space="preserve">               </w:t>
      </w:r>
      <w:r w:rsidRPr="00877BD5">
        <w:rPr>
          <w:b/>
          <w:sz w:val="26"/>
          <w:szCs w:val="26"/>
        </w:rPr>
        <w:t xml:space="preserve">: </w:t>
      </w:r>
    </w:p>
    <w:p w:rsidR="003354B6" w:rsidRPr="00AB3525" w:rsidRDefault="003354B6" w:rsidP="003354B6">
      <w:pPr>
        <w:spacing w:line="360" w:lineRule="auto"/>
        <w:rPr>
          <w:b/>
          <w:sz w:val="26"/>
          <w:szCs w:val="26"/>
          <w:lang w:val="vi-VN"/>
        </w:rPr>
      </w:pPr>
      <w:r>
        <w:rPr>
          <w:b/>
          <w:sz w:val="26"/>
          <w:szCs w:val="26"/>
          <w:u w:val="single"/>
          <w:lang w:val="vi-VN"/>
        </w:rPr>
        <w:t>GÓI THẦU</w:t>
      </w:r>
      <w:r w:rsidRPr="00877BD5">
        <w:rPr>
          <w:b/>
          <w:sz w:val="26"/>
          <w:szCs w:val="26"/>
        </w:rPr>
        <w:t xml:space="preserve">                    </w:t>
      </w:r>
      <w:r>
        <w:rPr>
          <w:b/>
          <w:sz w:val="26"/>
          <w:szCs w:val="26"/>
          <w:lang w:val="vi-VN"/>
        </w:rPr>
        <w:t xml:space="preserve"> </w:t>
      </w:r>
      <w:r w:rsidRPr="00877BD5">
        <w:rPr>
          <w:b/>
          <w:sz w:val="26"/>
          <w:szCs w:val="26"/>
        </w:rPr>
        <w:t xml:space="preserve">: </w:t>
      </w:r>
    </w:p>
    <w:p w:rsidR="003354B6" w:rsidRDefault="003354B6" w:rsidP="003354B6">
      <w:pPr>
        <w:spacing w:line="360" w:lineRule="auto"/>
        <w:rPr>
          <w:b/>
          <w:sz w:val="26"/>
          <w:szCs w:val="26"/>
          <w:lang w:val="vi-VN"/>
        </w:rPr>
      </w:pPr>
      <w:r w:rsidRPr="00676931">
        <w:rPr>
          <w:b/>
          <w:sz w:val="26"/>
          <w:szCs w:val="26"/>
          <w:u w:val="single"/>
        </w:rPr>
        <w:t>CHỦ ĐẦU TƯ</w:t>
      </w:r>
      <w:r>
        <w:rPr>
          <w:b/>
          <w:sz w:val="26"/>
          <w:szCs w:val="26"/>
        </w:rPr>
        <w:t xml:space="preserve">                </w:t>
      </w:r>
      <w:r w:rsidRPr="00877BD5">
        <w:rPr>
          <w:b/>
          <w:sz w:val="26"/>
          <w:szCs w:val="26"/>
        </w:rPr>
        <w:t xml:space="preserve">: </w:t>
      </w:r>
    </w:p>
    <w:p w:rsidR="003354B6" w:rsidRPr="00877BD5" w:rsidRDefault="003354B6" w:rsidP="003354B6">
      <w:pPr>
        <w:spacing w:line="360" w:lineRule="auto"/>
        <w:rPr>
          <w:b/>
          <w:sz w:val="26"/>
          <w:szCs w:val="26"/>
        </w:rPr>
      </w:pPr>
      <w:r w:rsidRPr="00676931">
        <w:rPr>
          <w:b/>
          <w:sz w:val="26"/>
          <w:szCs w:val="26"/>
          <w:u w:val="single"/>
        </w:rPr>
        <w:t>ĐƠN VỊ THIẾT KẾ</w:t>
      </w:r>
      <w:r>
        <w:rPr>
          <w:b/>
          <w:sz w:val="26"/>
          <w:szCs w:val="26"/>
        </w:rPr>
        <w:t xml:space="preserve">       </w:t>
      </w:r>
      <w:r w:rsidRPr="00877BD5">
        <w:rPr>
          <w:b/>
          <w:sz w:val="26"/>
          <w:szCs w:val="26"/>
        </w:rPr>
        <w:t xml:space="preserve">: </w:t>
      </w:r>
    </w:p>
    <w:p w:rsidR="003354B6" w:rsidRPr="00877BD5" w:rsidRDefault="003354B6" w:rsidP="003354B6">
      <w:pPr>
        <w:spacing w:line="360" w:lineRule="auto"/>
        <w:rPr>
          <w:b/>
          <w:sz w:val="26"/>
          <w:szCs w:val="26"/>
        </w:rPr>
      </w:pPr>
      <w:r w:rsidRPr="00676931">
        <w:rPr>
          <w:b/>
          <w:sz w:val="26"/>
          <w:szCs w:val="26"/>
          <w:u w:val="single"/>
        </w:rPr>
        <w:t>ĐƠN VỊ TV GIÁM SÁT</w:t>
      </w:r>
      <w:r w:rsidRPr="00877BD5">
        <w:rPr>
          <w:b/>
          <w:sz w:val="26"/>
          <w:szCs w:val="26"/>
        </w:rPr>
        <w:t xml:space="preserve">: </w:t>
      </w:r>
    </w:p>
    <w:p w:rsidR="00B16D1E" w:rsidRDefault="00B16D1E" w:rsidP="00DF4E8B">
      <w:pPr>
        <w:rPr>
          <w:rFonts w:ascii="VNI-Times" w:hAnsi="VNI-Times"/>
        </w:rPr>
      </w:pPr>
    </w:p>
    <w:p w:rsidR="006F358D" w:rsidRPr="002D265A" w:rsidRDefault="006F358D" w:rsidP="00DF4E8B">
      <w:pPr>
        <w:rPr>
          <w:rFonts w:ascii="VNI-Times" w:hAnsi="VNI-Times"/>
        </w:rPr>
      </w:pPr>
    </w:p>
    <w:p w:rsidR="00DF686A" w:rsidRPr="002D265A" w:rsidRDefault="00DF686A" w:rsidP="00DF4E8B">
      <w:pPr>
        <w:rPr>
          <w:rFonts w:ascii="VNI-Times" w:hAnsi="VNI-Times"/>
        </w:rPr>
      </w:pPr>
    </w:p>
    <w:p w:rsidR="00B16D1E" w:rsidRPr="002D265A" w:rsidRDefault="00B16D1E" w:rsidP="00DF4E8B">
      <w:pPr>
        <w:pStyle w:val="Header"/>
        <w:tabs>
          <w:tab w:val="clear" w:pos="4320"/>
          <w:tab w:val="clear" w:pos="8640"/>
          <w:tab w:val="left" w:pos="1400"/>
        </w:tabs>
        <w:rPr>
          <w:rFonts w:ascii="VNI-Times" w:hAnsi="VNI-Times" w:cs="Arial"/>
        </w:rPr>
      </w:pPr>
    </w:p>
    <w:p w:rsidR="00CF59F7" w:rsidRPr="002D265A" w:rsidRDefault="00CF59F7" w:rsidP="00DF4E8B">
      <w:pPr>
        <w:pStyle w:val="Header"/>
        <w:tabs>
          <w:tab w:val="clear" w:pos="4320"/>
          <w:tab w:val="clear" w:pos="8640"/>
        </w:tabs>
        <w:rPr>
          <w:rFonts w:ascii="VNI-Times" w:hAnsi="VNI-Times" w:cs="Arial"/>
          <w:b/>
          <w:sz w:val="22"/>
          <w:szCs w:val="22"/>
        </w:rPr>
      </w:pPr>
    </w:p>
    <w:p w:rsidR="00CF59F7" w:rsidRDefault="00CF59F7" w:rsidP="00DF4E8B">
      <w:pPr>
        <w:pStyle w:val="Header"/>
        <w:tabs>
          <w:tab w:val="clear" w:pos="4320"/>
          <w:tab w:val="clear" w:pos="8640"/>
        </w:tabs>
        <w:rPr>
          <w:rFonts w:ascii="VNI-Times" w:hAnsi="VNI-Times" w:cs="Arial"/>
          <w:b/>
          <w:sz w:val="22"/>
          <w:szCs w:val="22"/>
          <w:lang w:val="en-US"/>
        </w:rPr>
      </w:pPr>
    </w:p>
    <w:p w:rsidR="00FA16F2" w:rsidRDefault="00FA16F2" w:rsidP="00DF4E8B">
      <w:pPr>
        <w:pStyle w:val="Header"/>
        <w:tabs>
          <w:tab w:val="clear" w:pos="4320"/>
          <w:tab w:val="clear" w:pos="8640"/>
        </w:tabs>
        <w:rPr>
          <w:rFonts w:ascii="VNI-Times" w:hAnsi="VNI-Times" w:cs="Arial"/>
          <w:b/>
          <w:sz w:val="22"/>
          <w:szCs w:val="22"/>
          <w:lang w:val="en-US"/>
        </w:rPr>
      </w:pPr>
    </w:p>
    <w:p w:rsidR="00FA16F2" w:rsidRDefault="00FA16F2" w:rsidP="00DF4E8B">
      <w:pPr>
        <w:pStyle w:val="Header"/>
        <w:tabs>
          <w:tab w:val="clear" w:pos="4320"/>
          <w:tab w:val="clear" w:pos="8640"/>
        </w:tabs>
        <w:rPr>
          <w:rFonts w:ascii="VNI-Times" w:hAnsi="VNI-Times" w:cs="Arial"/>
          <w:b/>
          <w:sz w:val="22"/>
          <w:szCs w:val="22"/>
          <w:lang w:val="en-US"/>
        </w:rPr>
      </w:pPr>
    </w:p>
    <w:p w:rsidR="00FA16F2" w:rsidRDefault="00FA16F2" w:rsidP="00DF4E8B">
      <w:pPr>
        <w:pStyle w:val="Header"/>
        <w:tabs>
          <w:tab w:val="clear" w:pos="4320"/>
          <w:tab w:val="clear" w:pos="8640"/>
        </w:tabs>
        <w:rPr>
          <w:rFonts w:ascii="Calibri" w:hAnsi="Calibri" w:cs="Arial"/>
          <w:b/>
          <w:sz w:val="22"/>
          <w:szCs w:val="22"/>
          <w:lang w:val="vi-VN"/>
        </w:rPr>
      </w:pPr>
    </w:p>
    <w:p w:rsidR="0045558B" w:rsidRDefault="0045558B" w:rsidP="00DF4E8B">
      <w:pPr>
        <w:pStyle w:val="Header"/>
        <w:tabs>
          <w:tab w:val="clear" w:pos="4320"/>
          <w:tab w:val="clear" w:pos="8640"/>
        </w:tabs>
        <w:rPr>
          <w:rFonts w:ascii="Calibri" w:hAnsi="Calibri" w:cs="Arial"/>
          <w:b/>
          <w:sz w:val="22"/>
          <w:szCs w:val="22"/>
          <w:lang w:val="vi-VN"/>
        </w:rPr>
      </w:pPr>
    </w:p>
    <w:p w:rsidR="0045558B" w:rsidRDefault="0045558B" w:rsidP="00DF4E8B">
      <w:pPr>
        <w:pStyle w:val="Header"/>
        <w:tabs>
          <w:tab w:val="clear" w:pos="4320"/>
          <w:tab w:val="clear" w:pos="8640"/>
        </w:tabs>
        <w:rPr>
          <w:rFonts w:ascii="Calibri" w:hAnsi="Calibri" w:cs="Arial"/>
          <w:b/>
          <w:sz w:val="22"/>
          <w:szCs w:val="22"/>
          <w:lang w:val="vi-VN"/>
        </w:rPr>
      </w:pPr>
    </w:p>
    <w:p w:rsidR="003354B6" w:rsidRDefault="003354B6" w:rsidP="00DF4E8B">
      <w:pPr>
        <w:pStyle w:val="Header"/>
        <w:tabs>
          <w:tab w:val="clear" w:pos="4320"/>
          <w:tab w:val="clear" w:pos="8640"/>
        </w:tabs>
        <w:rPr>
          <w:rFonts w:ascii="Calibri" w:hAnsi="Calibri" w:cs="Arial"/>
          <w:b/>
          <w:sz w:val="22"/>
          <w:szCs w:val="22"/>
          <w:lang w:val="vi-VN"/>
        </w:rPr>
      </w:pPr>
    </w:p>
    <w:p w:rsidR="003354B6" w:rsidRDefault="003354B6" w:rsidP="00DF4E8B">
      <w:pPr>
        <w:pStyle w:val="Header"/>
        <w:tabs>
          <w:tab w:val="clear" w:pos="4320"/>
          <w:tab w:val="clear" w:pos="8640"/>
        </w:tabs>
        <w:rPr>
          <w:rFonts w:ascii="Calibri" w:hAnsi="Calibri" w:cs="Arial"/>
          <w:b/>
          <w:sz w:val="22"/>
          <w:szCs w:val="22"/>
          <w:lang w:val="vi-VN"/>
        </w:rPr>
      </w:pPr>
    </w:p>
    <w:p w:rsidR="003354B6" w:rsidRDefault="003354B6" w:rsidP="00DF4E8B">
      <w:pPr>
        <w:pStyle w:val="Header"/>
        <w:tabs>
          <w:tab w:val="clear" w:pos="4320"/>
          <w:tab w:val="clear" w:pos="8640"/>
        </w:tabs>
        <w:rPr>
          <w:rFonts w:ascii="Calibri" w:hAnsi="Calibri" w:cs="Arial"/>
          <w:b/>
          <w:sz w:val="22"/>
          <w:szCs w:val="22"/>
          <w:lang w:val="vi-VN"/>
        </w:rPr>
      </w:pPr>
    </w:p>
    <w:p w:rsidR="003354B6" w:rsidRDefault="003354B6" w:rsidP="00DF4E8B">
      <w:pPr>
        <w:pStyle w:val="Header"/>
        <w:tabs>
          <w:tab w:val="clear" w:pos="4320"/>
          <w:tab w:val="clear" w:pos="8640"/>
        </w:tabs>
        <w:rPr>
          <w:rFonts w:ascii="Calibri" w:hAnsi="Calibri" w:cs="Arial"/>
          <w:b/>
          <w:sz w:val="22"/>
          <w:szCs w:val="22"/>
          <w:lang w:val="vi-VN"/>
        </w:rPr>
      </w:pPr>
    </w:p>
    <w:p w:rsidR="003354B6" w:rsidRDefault="003354B6" w:rsidP="00DF4E8B">
      <w:pPr>
        <w:pStyle w:val="Header"/>
        <w:tabs>
          <w:tab w:val="clear" w:pos="4320"/>
          <w:tab w:val="clear" w:pos="8640"/>
        </w:tabs>
        <w:rPr>
          <w:rFonts w:ascii="Calibri" w:hAnsi="Calibri" w:cs="Arial"/>
          <w:b/>
          <w:sz w:val="22"/>
          <w:szCs w:val="22"/>
          <w:lang w:val="vi-VN"/>
        </w:rPr>
      </w:pPr>
    </w:p>
    <w:p w:rsidR="003354B6" w:rsidRDefault="003354B6" w:rsidP="00DF4E8B">
      <w:pPr>
        <w:pStyle w:val="Header"/>
        <w:tabs>
          <w:tab w:val="clear" w:pos="4320"/>
          <w:tab w:val="clear" w:pos="8640"/>
        </w:tabs>
        <w:rPr>
          <w:rFonts w:ascii="Calibri" w:hAnsi="Calibri" w:cs="Arial"/>
          <w:b/>
          <w:sz w:val="22"/>
          <w:szCs w:val="22"/>
          <w:lang w:val="vi-VN"/>
        </w:rPr>
      </w:pPr>
    </w:p>
    <w:p w:rsidR="003354B6" w:rsidRDefault="003354B6" w:rsidP="00DF4E8B">
      <w:pPr>
        <w:pStyle w:val="Header"/>
        <w:tabs>
          <w:tab w:val="clear" w:pos="4320"/>
          <w:tab w:val="clear" w:pos="8640"/>
        </w:tabs>
        <w:rPr>
          <w:rFonts w:ascii="Calibri" w:hAnsi="Calibri" w:cs="Arial"/>
          <w:b/>
          <w:sz w:val="22"/>
          <w:szCs w:val="22"/>
          <w:lang w:val="vi-VN"/>
        </w:rPr>
      </w:pPr>
    </w:p>
    <w:p w:rsidR="003354B6" w:rsidRDefault="003354B6" w:rsidP="00DF4E8B">
      <w:pPr>
        <w:pStyle w:val="Header"/>
        <w:tabs>
          <w:tab w:val="clear" w:pos="4320"/>
          <w:tab w:val="clear" w:pos="8640"/>
        </w:tabs>
        <w:rPr>
          <w:rFonts w:ascii="Calibri" w:hAnsi="Calibri" w:cs="Arial"/>
          <w:b/>
          <w:sz w:val="22"/>
          <w:szCs w:val="22"/>
          <w:lang w:val="vi-VN"/>
        </w:rPr>
      </w:pPr>
    </w:p>
    <w:p w:rsidR="003354B6" w:rsidRDefault="003354B6" w:rsidP="00DF4E8B">
      <w:pPr>
        <w:pStyle w:val="Header"/>
        <w:tabs>
          <w:tab w:val="clear" w:pos="4320"/>
          <w:tab w:val="clear" w:pos="8640"/>
        </w:tabs>
        <w:rPr>
          <w:rFonts w:ascii="Calibri" w:hAnsi="Calibri" w:cs="Arial"/>
          <w:b/>
          <w:sz w:val="22"/>
          <w:szCs w:val="22"/>
          <w:lang w:val="vi-VN"/>
        </w:rPr>
      </w:pPr>
    </w:p>
    <w:p w:rsidR="003354B6" w:rsidRDefault="003354B6" w:rsidP="00DF4E8B">
      <w:pPr>
        <w:pStyle w:val="Header"/>
        <w:tabs>
          <w:tab w:val="clear" w:pos="4320"/>
          <w:tab w:val="clear" w:pos="8640"/>
        </w:tabs>
        <w:rPr>
          <w:rFonts w:ascii="Calibri" w:hAnsi="Calibri" w:cs="Arial"/>
          <w:b/>
          <w:sz w:val="22"/>
          <w:szCs w:val="22"/>
          <w:lang w:val="vi-VN"/>
        </w:rPr>
      </w:pPr>
    </w:p>
    <w:p w:rsidR="003354B6" w:rsidRDefault="003354B6" w:rsidP="00DF4E8B">
      <w:pPr>
        <w:pStyle w:val="Header"/>
        <w:tabs>
          <w:tab w:val="clear" w:pos="4320"/>
          <w:tab w:val="clear" w:pos="8640"/>
        </w:tabs>
        <w:rPr>
          <w:rFonts w:ascii="Calibri" w:hAnsi="Calibri" w:cs="Arial"/>
          <w:b/>
          <w:sz w:val="22"/>
          <w:szCs w:val="22"/>
          <w:lang w:val="vi-VN"/>
        </w:rPr>
      </w:pPr>
    </w:p>
    <w:p w:rsidR="003354B6" w:rsidRDefault="003354B6" w:rsidP="00DF4E8B">
      <w:pPr>
        <w:pStyle w:val="Header"/>
        <w:tabs>
          <w:tab w:val="clear" w:pos="4320"/>
          <w:tab w:val="clear" w:pos="8640"/>
        </w:tabs>
        <w:rPr>
          <w:rFonts w:ascii="Calibri" w:hAnsi="Calibri" w:cs="Arial"/>
          <w:b/>
          <w:sz w:val="22"/>
          <w:szCs w:val="22"/>
          <w:lang w:val="vi-VN"/>
        </w:rPr>
      </w:pPr>
    </w:p>
    <w:p w:rsidR="003354B6" w:rsidRPr="0045558B" w:rsidRDefault="003354B6" w:rsidP="00DF4E8B">
      <w:pPr>
        <w:pStyle w:val="Header"/>
        <w:tabs>
          <w:tab w:val="clear" w:pos="4320"/>
          <w:tab w:val="clear" w:pos="8640"/>
        </w:tabs>
        <w:rPr>
          <w:rFonts w:ascii="Calibri" w:hAnsi="Calibri" w:cs="Arial"/>
          <w:b/>
          <w:sz w:val="22"/>
          <w:szCs w:val="22"/>
          <w:lang w:val="vi-VN"/>
        </w:rPr>
      </w:pPr>
    </w:p>
    <w:p w:rsidR="00C528C4" w:rsidRDefault="00C528C4" w:rsidP="00DF4E8B">
      <w:pPr>
        <w:pStyle w:val="Header"/>
        <w:tabs>
          <w:tab w:val="clear" w:pos="4320"/>
          <w:tab w:val="clear" w:pos="8640"/>
        </w:tabs>
        <w:rPr>
          <w:rFonts w:ascii="VNI-Times" w:hAnsi="VNI-Times" w:cs="Arial"/>
          <w:b/>
          <w:sz w:val="22"/>
          <w:szCs w:val="22"/>
        </w:rPr>
      </w:pPr>
    </w:p>
    <w:p w:rsidR="001B0390" w:rsidRPr="002D265A" w:rsidRDefault="00BA126B" w:rsidP="00DF4E8B">
      <w:pPr>
        <w:pStyle w:val="Header"/>
        <w:tabs>
          <w:tab w:val="clear" w:pos="4320"/>
          <w:tab w:val="clear" w:pos="8640"/>
        </w:tabs>
        <w:rPr>
          <w:b/>
          <w:sz w:val="22"/>
          <w:szCs w:val="22"/>
        </w:rPr>
      </w:pPr>
      <w:r w:rsidRPr="002D265A">
        <w:rPr>
          <w:b/>
          <w:sz w:val="22"/>
          <w:szCs w:val="22"/>
        </w:rPr>
        <w:lastRenderedPageBreak/>
        <w:t>HỒ SƠ VỀ SỰ THAY ĐỔI:</w:t>
      </w:r>
      <w:r w:rsidR="00BF0C7B" w:rsidRPr="002D265A">
        <w:rPr>
          <w:b/>
          <w:sz w:val="22"/>
          <w:szCs w:val="22"/>
        </w:rPr>
        <w:t xml:space="preserve"> </w:t>
      </w:r>
    </w:p>
    <w:p w:rsidR="00BA126B" w:rsidRPr="002D265A" w:rsidRDefault="00BA126B" w:rsidP="00DF4E8B">
      <w:pPr>
        <w:pStyle w:val="Header"/>
        <w:tabs>
          <w:tab w:val="clear" w:pos="4320"/>
          <w:tab w:val="clear" w:pos="8640"/>
        </w:tabs>
        <w:rPr>
          <w:b/>
          <w:bCs/>
          <w:sz w:val="22"/>
          <w:szCs w:val="22"/>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9"/>
        <w:gridCol w:w="1715"/>
        <w:gridCol w:w="7386"/>
      </w:tblGrid>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b/>
              </w:rPr>
            </w:pPr>
            <w:r w:rsidRPr="002D265A">
              <w:rPr>
                <w:b/>
              </w:rPr>
              <w:t>Lần</w:t>
            </w:r>
          </w:p>
        </w:tc>
        <w:tc>
          <w:tcPr>
            <w:tcW w:w="1715" w:type="dxa"/>
            <w:vAlign w:val="center"/>
          </w:tcPr>
          <w:p w:rsidR="00BA126B" w:rsidRPr="002D265A" w:rsidRDefault="00BA126B" w:rsidP="00DF4E8B">
            <w:pPr>
              <w:jc w:val="center"/>
              <w:rPr>
                <w:b/>
              </w:rPr>
            </w:pPr>
            <w:r w:rsidRPr="002D265A">
              <w:rPr>
                <w:b/>
              </w:rPr>
              <w:t>Ngày</w:t>
            </w:r>
          </w:p>
        </w:tc>
        <w:tc>
          <w:tcPr>
            <w:tcW w:w="7386" w:type="dxa"/>
            <w:vAlign w:val="center"/>
          </w:tcPr>
          <w:p w:rsidR="00BA126B" w:rsidRPr="002D265A" w:rsidRDefault="00BA126B" w:rsidP="00DF4E8B">
            <w:pPr>
              <w:jc w:val="center"/>
              <w:rPr>
                <w:b/>
              </w:rPr>
            </w:pPr>
            <w:r w:rsidRPr="002D265A">
              <w:rPr>
                <w:b/>
              </w:rPr>
              <w:t>Nội dung sửa đổi</w:t>
            </w:r>
          </w:p>
        </w:tc>
      </w:tr>
      <w:tr w:rsidR="00BA126B" w:rsidRPr="002D265A" w:rsidTr="007F7479">
        <w:tblPrEx>
          <w:tblCellMar>
            <w:top w:w="0" w:type="dxa"/>
            <w:bottom w:w="0" w:type="dxa"/>
          </w:tblCellMar>
        </w:tblPrEx>
        <w:trPr>
          <w:trHeight w:val="420"/>
        </w:trPr>
        <w:tc>
          <w:tcPr>
            <w:tcW w:w="979" w:type="dxa"/>
            <w:vAlign w:val="center"/>
          </w:tcPr>
          <w:p w:rsidR="00BA126B" w:rsidRPr="003B157E" w:rsidRDefault="00552431" w:rsidP="00DF4E8B">
            <w:pPr>
              <w:jc w:val="center"/>
            </w:pPr>
            <w:r w:rsidRPr="003B157E">
              <w:t>1</w:t>
            </w:r>
          </w:p>
        </w:tc>
        <w:tc>
          <w:tcPr>
            <w:tcW w:w="1715" w:type="dxa"/>
            <w:vAlign w:val="center"/>
          </w:tcPr>
          <w:p w:rsidR="00BA126B" w:rsidRPr="003B157E" w:rsidRDefault="00BA126B" w:rsidP="004A0CCB">
            <w:pPr>
              <w:jc w:val="center"/>
            </w:pPr>
          </w:p>
        </w:tc>
        <w:tc>
          <w:tcPr>
            <w:tcW w:w="7386" w:type="dxa"/>
            <w:vAlign w:val="center"/>
          </w:tcPr>
          <w:p w:rsidR="00BA126B" w:rsidRPr="003B157E" w:rsidRDefault="003B157E" w:rsidP="00DF4E8B">
            <w:pPr>
              <w:pStyle w:val="Header"/>
              <w:tabs>
                <w:tab w:val="clear" w:pos="4320"/>
                <w:tab w:val="clear" w:pos="8640"/>
              </w:tabs>
              <w:rPr>
                <w:lang w:val="en-US" w:eastAsia="en-US"/>
              </w:rPr>
            </w:pPr>
            <w:r>
              <w:rPr>
                <w:lang w:val="en-US" w:eastAsia="en-US"/>
              </w:rPr>
              <w:t>Phát hành lần</w:t>
            </w:r>
            <w:r w:rsidR="00BF75AE" w:rsidRPr="003B157E">
              <w:rPr>
                <w:lang w:val="en-US" w:eastAsia="en-US"/>
              </w:rPr>
              <w:t xml:space="preserve"> 1</w:t>
            </w: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FC74B8" w:rsidRDefault="00BA126B" w:rsidP="00DF4E8B">
            <w:pPr>
              <w:pStyle w:val="Header"/>
              <w:tabs>
                <w:tab w:val="clear" w:pos="4320"/>
                <w:tab w:val="clear" w:pos="8640"/>
              </w:tabs>
              <w:rPr>
                <w:rFonts w:ascii="VNI-Times" w:hAnsi="VNI-Times"/>
                <w:lang w:val="en-US" w:eastAsia="en-U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bl>
    <w:p w:rsidR="00F23C9F" w:rsidRDefault="00F23C9F" w:rsidP="00DF4E8B">
      <w:pPr>
        <w:widowControl w:val="0"/>
        <w:tabs>
          <w:tab w:val="left" w:pos="426"/>
        </w:tabs>
        <w:autoSpaceDE w:val="0"/>
        <w:autoSpaceDN w:val="0"/>
        <w:adjustRightInd w:val="0"/>
        <w:spacing w:before="40" w:after="40"/>
        <w:jc w:val="both"/>
        <w:rPr>
          <w:b/>
        </w:rPr>
      </w:pPr>
    </w:p>
    <w:p w:rsidR="00BC6CC2" w:rsidRDefault="00BC6CC2" w:rsidP="00DF4E8B">
      <w:pPr>
        <w:widowControl w:val="0"/>
        <w:tabs>
          <w:tab w:val="left" w:pos="426"/>
        </w:tabs>
        <w:autoSpaceDE w:val="0"/>
        <w:autoSpaceDN w:val="0"/>
        <w:adjustRightInd w:val="0"/>
        <w:spacing w:before="40" w:after="40"/>
        <w:jc w:val="both"/>
        <w:rPr>
          <w:b/>
        </w:rPr>
      </w:pPr>
    </w:p>
    <w:p w:rsidR="00BC6CC2" w:rsidRDefault="00BC6CC2" w:rsidP="00DF4E8B">
      <w:pPr>
        <w:widowControl w:val="0"/>
        <w:tabs>
          <w:tab w:val="left" w:pos="426"/>
        </w:tabs>
        <w:autoSpaceDE w:val="0"/>
        <w:autoSpaceDN w:val="0"/>
        <w:adjustRightInd w:val="0"/>
        <w:spacing w:before="40" w:after="40"/>
        <w:jc w:val="both"/>
        <w:rPr>
          <w:b/>
        </w:rPr>
      </w:pPr>
    </w:p>
    <w:p w:rsidR="00BC6CC2" w:rsidRDefault="00BC6CC2" w:rsidP="00DF4E8B">
      <w:pPr>
        <w:widowControl w:val="0"/>
        <w:tabs>
          <w:tab w:val="left" w:pos="426"/>
        </w:tabs>
        <w:autoSpaceDE w:val="0"/>
        <w:autoSpaceDN w:val="0"/>
        <w:adjustRightInd w:val="0"/>
        <w:spacing w:before="40" w:after="40"/>
        <w:jc w:val="both"/>
        <w:rPr>
          <w:b/>
        </w:rPr>
      </w:pPr>
    </w:p>
    <w:p w:rsidR="00BC6CC2" w:rsidRDefault="00BC6CC2" w:rsidP="00DF4E8B">
      <w:pPr>
        <w:widowControl w:val="0"/>
        <w:tabs>
          <w:tab w:val="left" w:pos="426"/>
        </w:tabs>
        <w:autoSpaceDE w:val="0"/>
        <w:autoSpaceDN w:val="0"/>
        <w:adjustRightInd w:val="0"/>
        <w:spacing w:before="40" w:after="40"/>
        <w:jc w:val="both"/>
        <w:rPr>
          <w:b/>
        </w:rPr>
      </w:pPr>
    </w:p>
    <w:p w:rsidR="00BC6CC2" w:rsidRDefault="00BC6CC2" w:rsidP="00DF4E8B">
      <w:pPr>
        <w:widowControl w:val="0"/>
        <w:tabs>
          <w:tab w:val="left" w:pos="426"/>
        </w:tabs>
        <w:autoSpaceDE w:val="0"/>
        <w:autoSpaceDN w:val="0"/>
        <w:adjustRightInd w:val="0"/>
        <w:spacing w:before="40" w:after="40"/>
        <w:jc w:val="both"/>
        <w:rPr>
          <w:b/>
        </w:rPr>
      </w:pPr>
    </w:p>
    <w:p w:rsidR="00477E16" w:rsidRDefault="00477E16" w:rsidP="00DF4E8B">
      <w:pPr>
        <w:widowControl w:val="0"/>
        <w:tabs>
          <w:tab w:val="left" w:pos="426"/>
        </w:tabs>
        <w:autoSpaceDE w:val="0"/>
        <w:autoSpaceDN w:val="0"/>
        <w:adjustRightInd w:val="0"/>
        <w:spacing w:before="40" w:after="40"/>
        <w:jc w:val="both"/>
        <w:rPr>
          <w:b/>
        </w:rPr>
      </w:pPr>
    </w:p>
    <w:p w:rsidR="00B4646D" w:rsidRPr="002D265A" w:rsidRDefault="00B4646D" w:rsidP="00BC6CC2">
      <w:pPr>
        <w:pStyle w:val="Heading2"/>
      </w:pPr>
      <w:r w:rsidRPr="002D265A">
        <w:lastRenderedPageBreak/>
        <w:t>Cá</w:t>
      </w:r>
      <w:r w:rsidR="00B05618" w:rsidRPr="002D265A">
        <w:t>c tiêu chuẩn kỹ thuật</w:t>
      </w:r>
      <w:r w:rsidRPr="002D265A">
        <w:t xml:space="preserve"> áp dụng: </w:t>
      </w:r>
    </w:p>
    <w:p w:rsidR="00B4646D" w:rsidRDefault="00944250" w:rsidP="00BC6CC2">
      <w:pPr>
        <w:pStyle w:val="Daudong-gxdvn"/>
      </w:pPr>
      <w:r>
        <w:t>TCVN 4055 -</w:t>
      </w:r>
      <w:r w:rsidR="00B4646D" w:rsidRPr="002D265A">
        <w:t xml:space="preserve"> 2012</w:t>
      </w:r>
      <w:r>
        <w:t xml:space="preserve">: </w:t>
      </w:r>
      <w:r w:rsidRPr="002D265A">
        <w:t>Tổ chức thi công</w:t>
      </w:r>
      <w:r>
        <w:t>.</w:t>
      </w:r>
    </w:p>
    <w:p w:rsidR="00944250" w:rsidRPr="00944250" w:rsidRDefault="00F23C9F" w:rsidP="00BC6CC2">
      <w:pPr>
        <w:pStyle w:val="Daudong-gxdvn"/>
      </w:pPr>
      <w:r>
        <w:t>TC</w:t>
      </w:r>
      <w:r w:rsidR="00944250">
        <w:t xml:space="preserve">XDVN 232 - </w:t>
      </w:r>
      <w:r>
        <w:t>1999:</w:t>
      </w:r>
      <w:r w:rsidR="00944250">
        <w:t xml:space="preserve"> </w:t>
      </w:r>
      <w:bookmarkStart w:id="1" w:name="loai_1_name_name"/>
      <w:r w:rsidR="00944250">
        <w:t>Hệ thống thông gió, điều hòa không khí và cấp lạnh – chế tạo, lắp đặt và nghiệ</w:t>
      </w:r>
      <w:r w:rsidR="00944250" w:rsidRPr="00944250">
        <w:t>m thu</w:t>
      </w:r>
      <w:bookmarkEnd w:id="1"/>
      <w:r w:rsidR="00944250">
        <w:t>.</w:t>
      </w:r>
    </w:p>
    <w:p w:rsidR="00B4646D" w:rsidRPr="002D265A" w:rsidRDefault="00B4646D" w:rsidP="00BC6CC2">
      <w:pPr>
        <w:pStyle w:val="ANoidunggxdvn"/>
      </w:pPr>
      <w:r w:rsidRPr="002D265A">
        <w:t>Ngoài ra còn áp dụng một số qui trình qui phạm khác trong suốt qúa trình thi công, kiểm tra ch</w:t>
      </w:r>
      <w:r w:rsidR="00944250">
        <w:t>ất lương vật liệu và nghiệm thu.</w:t>
      </w:r>
    </w:p>
    <w:p w:rsidR="00C371CF" w:rsidRPr="002D265A" w:rsidRDefault="00DF4E8B" w:rsidP="00BC6CC2">
      <w:pPr>
        <w:pStyle w:val="Heading2"/>
      </w:pPr>
      <w:r w:rsidRPr="002D265A">
        <w:t>II</w:t>
      </w:r>
      <w:r w:rsidR="00C371CF" w:rsidRPr="002D265A">
        <w:t xml:space="preserve">. Giám sát thi công hệ thống </w:t>
      </w:r>
      <w:r w:rsidR="009B3E7A">
        <w:t>ĐHKK</w:t>
      </w:r>
      <w:r w:rsidR="00C371CF" w:rsidRPr="002D265A">
        <w:t>:</w:t>
      </w:r>
    </w:p>
    <w:p w:rsidR="00C371CF" w:rsidRPr="002D265A" w:rsidRDefault="00C371CF" w:rsidP="00BC6CC2">
      <w:pPr>
        <w:pStyle w:val="Heading3"/>
      </w:pPr>
      <w:r w:rsidRPr="002D265A">
        <w:t xml:space="preserve">Công tác chuẩn bị thi công công </w:t>
      </w:r>
      <w:r w:rsidR="000C0246">
        <w:t>tác lắp đặt hệ thống ĐHKK</w:t>
      </w:r>
      <w:r w:rsidRPr="002D265A">
        <w:t xml:space="preserve">: </w:t>
      </w:r>
    </w:p>
    <w:p w:rsidR="00C371CF" w:rsidRPr="002D265A" w:rsidRDefault="00C371CF" w:rsidP="00BC6CC2">
      <w:pPr>
        <w:pStyle w:val="Heading4"/>
      </w:pPr>
      <w:r w:rsidRPr="002D265A">
        <w:t xml:space="preserve">Kiểm tra hồ sơ và tài liệu: </w:t>
      </w:r>
    </w:p>
    <w:p w:rsidR="00C371CF" w:rsidRPr="002D265A" w:rsidRDefault="00C371CF" w:rsidP="00BC6CC2">
      <w:pPr>
        <w:pStyle w:val="Daudong-gxdvn"/>
      </w:pPr>
      <w:r w:rsidRPr="00A123D3">
        <w:t xml:space="preserve">Thiết kế phải phù hợp với qui định hiện hành về lập thiết kế và dự toán các công trình xây dựng công nghiệp. Bản vẽ thi công </w:t>
      </w:r>
      <w:r w:rsidRPr="002D265A">
        <w:t>phải trình chủ đầu tư phê duyệt. Thiết kế phải được cơ quan thiết kế khác thẩm địn</w:t>
      </w:r>
      <w:r w:rsidR="00347FB0">
        <w:t>h. Phải x</w:t>
      </w:r>
      <w:r w:rsidRPr="002D265A">
        <w:t>ử lý xong các kiến nghị của cơ quan thẩm định.</w:t>
      </w:r>
    </w:p>
    <w:p w:rsidR="00C371CF" w:rsidRPr="002D265A" w:rsidRDefault="00C371CF" w:rsidP="00BC6CC2">
      <w:pPr>
        <w:pStyle w:val="Daudong-gxdvn"/>
      </w:pPr>
      <w:r w:rsidRPr="002D265A">
        <w:t xml:space="preserve">Hồ sơ kỹ thuật bên chủ dự án phải giao cho nhà thầu phải bao gồm: </w:t>
      </w:r>
    </w:p>
    <w:p w:rsidR="00C371CF" w:rsidRPr="002D265A" w:rsidRDefault="00C371CF" w:rsidP="00BC6CC2">
      <w:pPr>
        <w:pStyle w:val="Daudonggxdvn"/>
      </w:pPr>
      <w:r w:rsidRPr="002D265A">
        <w:t>Lý lịch, hộ chiếu thiết bị phải lắp và các đồng hồ thuộc thiết bị trọn bộ.</w:t>
      </w:r>
    </w:p>
    <w:p w:rsidR="00C371CF" w:rsidRPr="002D265A" w:rsidRDefault="00C371CF" w:rsidP="00BC6CC2">
      <w:pPr>
        <w:pStyle w:val="Daudonggxdvn"/>
      </w:pPr>
      <w:r w:rsidRPr="002D265A">
        <w:t>Bản vẽ lắp ráp các thiết bị và thiết bị trọn bộ, các sơ đồ nguyên lý và sơ đồ lắp.</w:t>
      </w:r>
    </w:p>
    <w:p w:rsidR="00C371CF" w:rsidRPr="002D265A" w:rsidRDefault="00C371CF" w:rsidP="00BC6CC2">
      <w:pPr>
        <w:pStyle w:val="Daudonggxdvn"/>
      </w:pPr>
      <w:r w:rsidRPr="002D265A">
        <w:t>Toàn bộ các bản liệt kê gửi kèm theo hàng.</w:t>
      </w:r>
    </w:p>
    <w:p w:rsidR="00C371CF" w:rsidRPr="002D265A" w:rsidRDefault="00C371CF" w:rsidP="00BC6CC2">
      <w:pPr>
        <w:pStyle w:val="Daudonggxdvn"/>
      </w:pPr>
      <w:r w:rsidRPr="002D265A">
        <w:t>Sơ đồ đánh dấu những cụm và chi tiết được chuyển đến theo hình thức tháo rời.</w:t>
      </w:r>
    </w:p>
    <w:p w:rsidR="00C371CF" w:rsidRPr="002D265A" w:rsidRDefault="00C371CF" w:rsidP="00BC6CC2">
      <w:pPr>
        <w:pStyle w:val="Daudonggxdvn"/>
      </w:pPr>
      <w:r w:rsidRPr="002D265A">
        <w:t>Chỉ dẫn của nhà chế tạo thiết bị trong đó ghi rõ cách lắp đặt và khởi động các thiết bị.</w:t>
      </w:r>
    </w:p>
    <w:p w:rsidR="00C371CF" w:rsidRPr="002D265A" w:rsidRDefault="00C371CF" w:rsidP="00BC6CC2">
      <w:pPr>
        <w:pStyle w:val="Daudonggxdvn"/>
      </w:pPr>
      <w:r w:rsidRPr="002D265A">
        <w:t>Các biên bản thử nghiệm xuất xưởng của nhà chế tạo, nhất là về lắp ráp, kiểm tra cân bằng, chạy rà trơn thí nghiệm và biên bản kiểm nhận của bên chủ đầu tư với nhà cung cấp. Nếu nhà thầu được giao cả phần mua sắm thì đó là biên bản mà nhà t</w:t>
      </w:r>
      <w:r w:rsidR="009E670C">
        <w:t>hầu nghiệm thu với bên bán thiế</w:t>
      </w:r>
      <w:r w:rsidRPr="002D265A">
        <w:t>t bị, có sự chứng kiến của chủ đầu tư.</w:t>
      </w:r>
    </w:p>
    <w:p w:rsidR="00C371CF" w:rsidRPr="002D265A" w:rsidRDefault="00C371CF" w:rsidP="00BC6CC2">
      <w:pPr>
        <w:pStyle w:val="Daudonggxdvn"/>
      </w:pPr>
      <w:r w:rsidRPr="002D265A">
        <w:t>Kiểm tra việc ghi các dung sai thực tế và dung sai chế tạo đạt được khi nhà chế tạo lắp ráp kiểm tra và thử nghiệm trên bàn thử.</w:t>
      </w:r>
    </w:p>
    <w:p w:rsidR="00C371CF" w:rsidRPr="002D265A" w:rsidRDefault="00A123D3" w:rsidP="00BC6CC2">
      <w:pPr>
        <w:pStyle w:val="Daudonggxdvn"/>
      </w:pPr>
      <w:r>
        <w:t xml:space="preserve">Tài liệu bằng tiếng nước ngoài </w:t>
      </w:r>
      <w:r w:rsidR="00C371CF" w:rsidRPr="002D265A">
        <w:t>phải được dịch ra tiếng Việt. Bản dịch này phải được cơ quan chuyên môn thẩm định độ chính xác về thuật ngữ và nội dung.</w:t>
      </w:r>
    </w:p>
    <w:p w:rsidR="00C371CF" w:rsidRPr="002D265A" w:rsidRDefault="00C371CF" w:rsidP="00BC6CC2">
      <w:pPr>
        <w:pStyle w:val="Heading4"/>
      </w:pPr>
      <w:r w:rsidRPr="002D265A">
        <w:t xml:space="preserve">Về các yêu cầu đối với sự cung ứng thiết bị: </w:t>
      </w:r>
    </w:p>
    <w:p w:rsidR="00C371CF" w:rsidRPr="002D265A" w:rsidRDefault="00C371CF" w:rsidP="00BC6CC2">
      <w:pPr>
        <w:pStyle w:val="Daudong-gxdvn"/>
      </w:pPr>
      <w:r w:rsidRPr="002D265A">
        <w:t>Thiết bị có kích thước phổ thông có thể được giao hàng dưới hình thức đã lắp hoàn chỉnh còn thiết bị có kích thước lớn phải giao hàng dưới hình thức tháo rời thành nhiều khối. Kích cỡ các khối rời được nêu trong Bộ Hồ sơ mời thầu với điều kiện khi lắp ráp hợp khối không đòi hỏi phải tiến hành các động tác tu chỉnh khác.</w:t>
      </w:r>
    </w:p>
    <w:p w:rsidR="00C371CF" w:rsidRPr="002D265A" w:rsidRDefault="00C371CF" w:rsidP="00BC6CC2">
      <w:pPr>
        <w:pStyle w:val="Daudong-gxdvn"/>
      </w:pPr>
      <w:r w:rsidRPr="002D265A">
        <w:t>Mọi thiết bị phải kèm theo số liệu chạy thử, thí nghiệm của nhà chế tạo.</w:t>
      </w:r>
    </w:p>
    <w:p w:rsidR="00C371CF" w:rsidRPr="002D265A" w:rsidRDefault="00C371CF" w:rsidP="00BC6CC2">
      <w:pPr>
        <w:pStyle w:val="Daudong-gxdvn"/>
      </w:pPr>
      <w:r w:rsidRPr="002D265A">
        <w:lastRenderedPageBreak/>
        <w:t>Thiết bị giao nhận phải trong tình trạng bao gói cẩn thận, có thùng chứa chắc chắn, chống ẩm, bao nhỏ chứa trong thùng lớn phải bọc nylon và miệng được hàn kín, không có dấu hiệu bị mở trước khi đến công trường.</w:t>
      </w:r>
    </w:p>
    <w:p w:rsidR="00C371CF" w:rsidRPr="002D265A" w:rsidRDefault="00C371CF" w:rsidP="00BC6CC2">
      <w:pPr>
        <w:pStyle w:val="Daudong-gxdvn"/>
      </w:pPr>
      <w:r w:rsidRPr="002D265A">
        <w:t xml:space="preserve">Nhãn mác hàng hoá phải đầy đủ, bên ngoài bao bì còn nguyên tiêu đề, số đánh dấu, Logo và bảng ghi của nhà sản xuất, người giao hàng phải còn nguyên. Các dấu hiệu chống mưa, chỗ đánh dấu vị trí móc cáp phải còn nguyên và thùng hàng không được lật ngược với chiều đặt bắt buộc và phải được che mưa, nắng. Các gói tài liệu đi theo hàng phải có bao riêng và còn đang trong tình trạng tốt, không có biểu hiện bị tháo mở và bị tráo phần chứa bên trong. </w:t>
      </w:r>
    </w:p>
    <w:p w:rsidR="00C371CF" w:rsidRPr="002D265A" w:rsidRDefault="00C371CF" w:rsidP="00BC6CC2">
      <w:pPr>
        <w:pStyle w:val="Heading4"/>
      </w:pPr>
      <w:r w:rsidRPr="002D265A">
        <w:t xml:space="preserve">Kiểm tra trong quá trình tiếp nhận thiết bị </w:t>
      </w:r>
    </w:p>
    <w:p w:rsidR="00C371CF" w:rsidRPr="002D265A" w:rsidRDefault="00C371CF" w:rsidP="00BC6CC2">
      <w:pPr>
        <w:pStyle w:val="Daudong-gxdvn"/>
      </w:pPr>
      <w:r w:rsidRPr="002D265A">
        <w:t>Trình tự tiếp nhận thiết bị, điều kiện tiế</w:t>
      </w:r>
      <w:r w:rsidR="00134BB5">
        <w:t xml:space="preserve">p nhận và phương pháp bảo quản </w:t>
      </w:r>
      <w:r w:rsidRPr="002D265A">
        <w:t>các thiết bị điện, các phụ kiện về cáp và vật tư cần chứa cất trong kho,  phải theo chỉ dẫn của nhà chế tạo.</w:t>
      </w:r>
    </w:p>
    <w:p w:rsidR="00C371CF" w:rsidRPr="002D265A" w:rsidRDefault="00C371CF" w:rsidP="00BC6CC2">
      <w:pPr>
        <w:pStyle w:val="Daudong-gxdvn"/>
      </w:pPr>
      <w:r w:rsidRPr="002D265A">
        <w:tab/>
        <w:t>Trước khi cất chứa thiết bị vào kho, chất ở bãi, cần kiểm tra hệ đỡ, rãnh thoát nước, hệ cửa, độ chắc chắn của mái, và hệ thông gió, hệ thống xấy hay hút ẩm, thậm chí hệ điều hoà khí hậu nếu có yêu cầu.</w:t>
      </w:r>
    </w:p>
    <w:p w:rsidR="00C371CF" w:rsidRPr="002D265A" w:rsidRDefault="00C371CF" w:rsidP="00BC6CC2">
      <w:pPr>
        <w:pStyle w:val="Daudong-gxdvn"/>
      </w:pPr>
      <w:r w:rsidRPr="002D265A">
        <w:tab/>
        <w:t xml:space="preserve">Cán bộ </w:t>
      </w:r>
      <w:r w:rsidR="00305271">
        <w:t xml:space="preserve">TVGS </w:t>
      </w:r>
      <w:r w:rsidRPr="002D265A">
        <w:t xml:space="preserve">đảm bảo chất lượng cần chứng kiến quá trình giao nhận thiết bị, nhắc nhở thủ tục và chứng kiến các quá trình kiểm tra và chú ý để đảm bảo: </w:t>
      </w:r>
    </w:p>
    <w:p w:rsidR="00C371CF" w:rsidRPr="002D265A" w:rsidRDefault="00026682" w:rsidP="00BC6CC2">
      <w:pPr>
        <w:pStyle w:val="Daudonggxdvn"/>
      </w:pPr>
      <w:r>
        <w:t>Sự đồng bộ của thiết bị.</w:t>
      </w:r>
      <w:r w:rsidR="00C371CF" w:rsidRPr="002D265A">
        <w:t xml:space="preserve"> </w:t>
      </w:r>
    </w:p>
    <w:p w:rsidR="00C371CF" w:rsidRPr="002D265A" w:rsidRDefault="00C371CF" w:rsidP="00BC6CC2">
      <w:pPr>
        <w:pStyle w:val="Daudonggxdvn"/>
      </w:pPr>
      <w:r w:rsidRPr="002D265A">
        <w:t>Mã hiệu của các thiết bị phải phù hợp với phiếu giao hàng của nhà chế tạo, bản</w:t>
      </w:r>
      <w:r w:rsidR="00026682">
        <w:t>g</w:t>
      </w:r>
      <w:r w:rsidRPr="002D265A">
        <w:t xml:space="preserve"> kê đi liền với hòm hàng hoá, thiết bị, và nhất là đặc điểm và điều kiện kỹ thuật khi giao hàng.</w:t>
      </w:r>
    </w:p>
    <w:p w:rsidR="00C371CF" w:rsidRPr="00B0134B" w:rsidRDefault="00C371CF" w:rsidP="00BC6CC2">
      <w:pPr>
        <w:pStyle w:val="Daudonggxdvn"/>
      </w:pPr>
      <w:r w:rsidRPr="00B0134B">
        <w:t xml:space="preserve">Tình </w:t>
      </w:r>
      <w:r w:rsidR="00732476">
        <w:t>trạng của thiết bị, hàng hoá:  Đ</w:t>
      </w:r>
      <w:r w:rsidRPr="00B0134B">
        <w:t>ộ mới, độ nguyên vẹn không gãy, không hư hỏng, tính trạng khuyết tật, tình trạng nước sơn bên ngoài, độ bao phủ của dầu, mỡ chống gỉ.</w:t>
      </w:r>
    </w:p>
    <w:p w:rsidR="00C371CF" w:rsidRPr="002D265A" w:rsidRDefault="00C371CF" w:rsidP="00BC6CC2">
      <w:pPr>
        <w:pStyle w:val="Daudonggxdvn"/>
      </w:pPr>
      <w:r w:rsidRPr="002D265A">
        <w:t>Chất lượng từng cụm chi tiết nhìn mặt ngoài và phải xem xét kỹ bằng mắt thường hoặc đôi khi dùng kính lúp để kiểm tra.</w:t>
      </w:r>
    </w:p>
    <w:p w:rsidR="00C371CF" w:rsidRPr="002D265A" w:rsidRDefault="00C371CF" w:rsidP="00BC6CC2">
      <w:pPr>
        <w:pStyle w:val="Daudong-gxdvn"/>
      </w:pPr>
      <w:r w:rsidRPr="002D265A">
        <w:t>Qua kiểm tra, nếu thấy sai sót hoặc không đúng với hồ sơ giao thì khiếu nại với bên giao hàng để điều chỉnh cho đúng sự cam kết trong hợp đồng và phụ lục hợp đồng mua bán và giao nhận thầu mua sắm thiết bị. Khi kiểm tra xong lại phải bao gói cẩn thận và niêm phong, có sự chứng kiến của các bên.</w:t>
      </w:r>
    </w:p>
    <w:p w:rsidR="00C371CF" w:rsidRPr="002D265A" w:rsidRDefault="00C371CF" w:rsidP="00BC6CC2">
      <w:pPr>
        <w:pStyle w:val="Daudong-gxdvn"/>
      </w:pPr>
      <w:r w:rsidRPr="002D265A">
        <w:t xml:space="preserve">Thiết bị cất chứa trong kho phải được sắp xếp theo khoa học, dễ tìm, dễ kiểm tra và dễ giao nhận khi lấy ra lắp đặt. Cần có bảng kê, bảng hiệu để tại vị trí từng món hàng nhằm dễ theo dõi. Thiết bị nặng cần ghi thêm trọng lượng để tiện điều động phương tiện nâng cất, di chuyển. Kho ngoài trời cũng có bảng treo tên vật liệu, chi tiết. </w:t>
      </w:r>
    </w:p>
    <w:p w:rsidR="00C371CF" w:rsidRPr="002D265A" w:rsidRDefault="00C371CF" w:rsidP="00BC6CC2">
      <w:pPr>
        <w:pStyle w:val="Daudong-gxdvn"/>
      </w:pPr>
      <w:r w:rsidRPr="002D265A">
        <w:lastRenderedPageBreak/>
        <w:t xml:space="preserve">Mọi thiết bị để ngoài trời đều phải có bệ đỡ, giá kê. Không được để trực tiếp lên đất. Nếu thấy có hiện tượng tụ đọng nước cần khơi thoát nước tại nơi cất chứa thiết bị ngoài trời.  Cách sắp xếp sao cho chi tiết và bộ phận thiết bị không bị cong vênh hoặc vật nặng đè lên làm biến dạng. Các điểm kê phải chắc chắn, không bập bênh hay có su hướng nhào đổ gây nguy hiểm cho bản thân thiết bị và người đi lại kiểm tra, bảo quản. </w:t>
      </w:r>
    </w:p>
    <w:p w:rsidR="0043286E" w:rsidRPr="0043286E" w:rsidRDefault="0043286E" w:rsidP="00BC6CC2">
      <w:pPr>
        <w:pStyle w:val="Heading3"/>
      </w:pPr>
      <w:r w:rsidRPr="0043286E">
        <w:t>Lắp đặt đường ống dẫn không khí (ống gió) và các phụ kiện</w:t>
      </w:r>
    </w:p>
    <w:p w:rsidR="0043286E" w:rsidRPr="0043286E" w:rsidRDefault="0043286E" w:rsidP="00BC6CC2">
      <w:pPr>
        <w:pStyle w:val="Heading4"/>
      </w:pPr>
      <w:r w:rsidRPr="0043286E">
        <w:t>Lắp đặt đường ống gió</w:t>
      </w:r>
      <w:r>
        <w:t>:</w:t>
      </w:r>
    </w:p>
    <w:p w:rsidR="0043286E" w:rsidRPr="0043286E" w:rsidRDefault="0043286E" w:rsidP="00BC6CC2">
      <w:pPr>
        <w:pStyle w:val="ANoidunggxdvn"/>
      </w:pPr>
      <w:r>
        <w:t>2</w:t>
      </w:r>
      <w:r w:rsidRPr="0043286E">
        <w:t>.1.1. Bên trong đường ống gió và buồng xử lí không khí không được đặt dây điện, cáp điện và các loại ống dẫn khí độc hại, khí dễ cháy, dễ nổ và chất lỏng.</w:t>
      </w:r>
    </w:p>
    <w:p w:rsidR="0043286E" w:rsidRPr="0043286E" w:rsidRDefault="0043286E" w:rsidP="00BC6CC2">
      <w:pPr>
        <w:pStyle w:val="ANoidunggxdvn"/>
      </w:pPr>
      <w:r>
        <w:t>2</w:t>
      </w:r>
      <w:r w:rsidRPr="0043286E">
        <w:t>.1.2. Mối nối có thể tháo lắp được của ống gió và các bộ phận khác không được bố trí trong sân và tường.</w:t>
      </w:r>
    </w:p>
    <w:p w:rsidR="0043286E" w:rsidRPr="0043286E" w:rsidRDefault="0043286E" w:rsidP="00BC6CC2">
      <w:pPr>
        <w:pStyle w:val="ANoidunggxdvn"/>
      </w:pPr>
      <w:r>
        <w:t>2</w:t>
      </w:r>
      <w:r w:rsidRPr="0043286E">
        <w:t>.1.3. Lắp đặt ống gió của hệ thống hút khí thải và hút bụi nên tiến hành sau khi đã lắp các thiết bị mà chúng phải phục vụ.</w:t>
      </w:r>
    </w:p>
    <w:p w:rsidR="0043286E" w:rsidRPr="0043286E" w:rsidRDefault="0043286E" w:rsidP="00BC6CC2">
      <w:pPr>
        <w:pStyle w:val="ANoidunggxdvn"/>
      </w:pPr>
      <w:r>
        <w:t>2</w:t>
      </w:r>
      <w:r w:rsidRPr="0043286E">
        <w:t>.1.4. Các chi tiết chờ, chôn sẵn hoặc bulông nở của giá treo, giá đỡ phải ở vị trí chính xác, chắc chắn, các phần chôn chìm thì không được sơn và phải làm sạch hết dầu mỡ.</w:t>
      </w:r>
    </w:p>
    <w:p w:rsidR="0043286E" w:rsidRPr="0043286E" w:rsidRDefault="0043286E" w:rsidP="00BC6CC2">
      <w:pPr>
        <w:pStyle w:val="ANoidunggxdvn"/>
      </w:pPr>
      <w:r>
        <w:t>2</w:t>
      </w:r>
      <w:r w:rsidRPr="0043286E">
        <w:t>.1.5. Khoảng cách của giá treo, chống và đỡ đường ống thông gió không có bảo ôn nếu không có yêu cầu riêng của thiết bị thì phải phù hợp với quy định sau:</w:t>
      </w:r>
    </w:p>
    <w:p w:rsidR="0043286E" w:rsidRPr="0043286E" w:rsidRDefault="0043286E" w:rsidP="00BC6CC2">
      <w:pPr>
        <w:pStyle w:val="ANoidunggxdvn"/>
      </w:pPr>
      <w:r w:rsidRPr="0043286E">
        <w:t xml:space="preserve">a) Lắp đường ống nằm ngang, đường kính hoặc độ dài cạnh lớn của ống gió &lt; 400mm thì khoảng cách không quá 4 mét, </w:t>
      </w:r>
      <w:r w:rsidRPr="0043286E">
        <w:sym w:font="Symbol" w:char="F0B3"/>
      </w:r>
      <w:r w:rsidRPr="0043286E">
        <w:t xml:space="preserve"> 400mm thì cự li không quá 3 mét.</w:t>
      </w:r>
    </w:p>
    <w:p w:rsidR="0043286E" w:rsidRPr="0043286E" w:rsidRDefault="0043286E" w:rsidP="00BC6CC2">
      <w:pPr>
        <w:pStyle w:val="ANoidunggxdvn"/>
      </w:pPr>
      <w:r w:rsidRPr="0043286E">
        <w:t>b) Lắp đường ống đứng khoảng các không được &gt; 4 mét nhưng mỗi ống đứng không được ít hơn hai điểm cố định.</w:t>
      </w:r>
    </w:p>
    <w:p w:rsidR="0043286E" w:rsidRPr="0043286E" w:rsidRDefault="0043286E" w:rsidP="00BC6CC2">
      <w:pPr>
        <w:pStyle w:val="ANoidunggxdvn"/>
      </w:pPr>
      <w:r>
        <w:t>2</w:t>
      </w:r>
      <w:r w:rsidRPr="0043286E">
        <w:t>.1.6. Phải có điểm cố định thích hợp để chống rung, lắc cho đường ống gió treo.</w:t>
      </w:r>
    </w:p>
    <w:p w:rsidR="0043286E" w:rsidRPr="0043286E" w:rsidRDefault="0043286E" w:rsidP="00BC6CC2">
      <w:pPr>
        <w:pStyle w:val="ANoidunggxdvn"/>
      </w:pPr>
      <w:r>
        <w:t>2</w:t>
      </w:r>
      <w:r w:rsidRPr="0043286E">
        <w:t>.1.7. Giá treo, chống, đỡ, đường ống gió không được đặt ở những vị trí có cửa gió, cửa van, và cửa kiểm tra. Giá treo không được trực tiếp theo vào mặt bích ống.</w:t>
      </w:r>
    </w:p>
    <w:p w:rsidR="0043286E" w:rsidRPr="0043286E" w:rsidRDefault="0043286E" w:rsidP="00BC6CC2">
      <w:pPr>
        <w:pStyle w:val="ANoidunggxdvn"/>
      </w:pPr>
      <w:r>
        <w:t>2</w:t>
      </w:r>
      <w:r w:rsidRPr="0043286E">
        <w:t xml:space="preserve">.1.8. Độ dày của gioăng mặt bình lấy bằng 3 </w:t>
      </w:r>
      <w:r w:rsidRPr="0043286E">
        <w:sym w:font="Symbol" w:char="F0B8"/>
      </w:r>
      <w:r w:rsidRPr="0043286E">
        <w:t xml:space="preserve"> 5mm. Gioăng không được nhô vào trong ống. Êcu của bulông liên kết mặt bích phải nằm về một phía.</w:t>
      </w:r>
    </w:p>
    <w:p w:rsidR="0043286E" w:rsidRPr="0043286E" w:rsidRDefault="0043286E" w:rsidP="00BC6CC2">
      <w:pPr>
        <w:pStyle w:val="ANoidunggxdvn"/>
      </w:pPr>
      <w:r>
        <w:t>2</w:t>
      </w:r>
      <w:r w:rsidRPr="0043286E">
        <w:t>.1.9. Vật liệu làm gioăng mặt bích nếu không có yêu cầu khác của thiết kế thì phải phù hợp với quy định sau:</w:t>
      </w:r>
    </w:p>
    <w:p w:rsidR="0043286E" w:rsidRPr="0043286E" w:rsidRDefault="0043286E" w:rsidP="00BC6CC2">
      <w:pPr>
        <w:pStyle w:val="ANoidunggxdvn"/>
      </w:pPr>
      <w:r w:rsidRPr="0043286E">
        <w:t>a) Với đường ống gió vận chuyển không khí có nhiệt độ nhỏ hơn 70</w:t>
      </w:r>
      <w:r w:rsidRPr="0043286E">
        <w:rPr>
          <w:vertAlign w:val="superscript"/>
        </w:rPr>
        <w:t>o</w:t>
      </w:r>
      <w:r w:rsidRPr="0043286E">
        <w:t>C thì dùng tấm cao su, tấm cao su bọt không lỗ</w:t>
      </w:r>
      <w:r w:rsidR="00134BB5">
        <w:t xml:space="preserve"> </w:t>
      </w:r>
      <w:r w:rsidRPr="0043286E">
        <w:t>…</w:t>
      </w:r>
    </w:p>
    <w:p w:rsidR="0043286E" w:rsidRPr="0043286E" w:rsidRDefault="0043286E" w:rsidP="00BC6CC2">
      <w:pPr>
        <w:pStyle w:val="ANoidunggxdvn"/>
      </w:pPr>
      <w:r w:rsidRPr="0043286E">
        <w:t>b) Với đường ống gió vận chuyển không khí co nhiệt độ nhỏ hơn 70</w:t>
      </w:r>
      <w:r w:rsidRPr="0043286E">
        <w:rPr>
          <w:vertAlign w:val="superscript"/>
        </w:rPr>
        <w:t>o</w:t>
      </w:r>
      <w:r w:rsidRPr="0043286E">
        <w:t xml:space="preserve"> thì dùng tấm cao su chịu nhiệt.</w:t>
      </w:r>
    </w:p>
    <w:p w:rsidR="0043286E" w:rsidRPr="0043286E" w:rsidRDefault="0043286E" w:rsidP="00BC6CC2">
      <w:pPr>
        <w:pStyle w:val="ANoidunggxdvn"/>
      </w:pPr>
      <w:r w:rsidRPr="0043286E">
        <w:t>c) Với đường ống gió vận chuyển chất khí có tính ăn mòn thì dùng tấm cao su chịu axit hoặc tấm nhự</w:t>
      </w:r>
      <w:r w:rsidR="00BB017D">
        <w:t>a polyvinil clo</w:t>
      </w:r>
      <w:r w:rsidRPr="0043286E">
        <w:t>rite mề</w:t>
      </w:r>
      <w:r w:rsidR="00134BB5">
        <w:t>m…</w:t>
      </w:r>
    </w:p>
    <w:p w:rsidR="0043286E" w:rsidRPr="0043286E" w:rsidRDefault="0043286E" w:rsidP="00BC6CC2">
      <w:pPr>
        <w:pStyle w:val="ANoidunggxdvn"/>
      </w:pPr>
      <w:r w:rsidRPr="0043286E">
        <w:t xml:space="preserve">d) Với đường ống gió vận chuyển hơi nước ngưng tụ trong sản xuất hoặc không khí </w:t>
      </w:r>
      <w:r w:rsidRPr="0043286E">
        <w:lastRenderedPageBreak/>
        <w:t>ẩm có hơi nước thì dùng tấm cao su hoặc cao su bọt không lỗ.</w:t>
      </w:r>
    </w:p>
    <w:p w:rsidR="0043286E" w:rsidRPr="0043286E" w:rsidRDefault="0043286E" w:rsidP="00BC6CC2">
      <w:pPr>
        <w:pStyle w:val="ANoidunggxdvn"/>
      </w:pPr>
      <w:r w:rsidRPr="0043286E">
        <w:t>e) Với ống gió của hệ thống hút bụi thì dùng tấm cao su.</w:t>
      </w:r>
    </w:p>
    <w:p w:rsidR="0043286E" w:rsidRPr="0043286E" w:rsidRDefault="00BB017D" w:rsidP="00BC6CC2">
      <w:pPr>
        <w:pStyle w:val="ANoidunggxdvn"/>
      </w:pPr>
      <w:r>
        <w:t>2</w:t>
      </w:r>
      <w:r w:rsidR="0043286E" w:rsidRPr="0043286E">
        <w:t>.1.10. Lắp đặt đường ống gió nằm ngang, chênh lệch độ cao cho phép mỗi mét không quá 3mm. Tổng chênh lệch không quá 20mm.</w:t>
      </w:r>
    </w:p>
    <w:p w:rsidR="0043286E" w:rsidRPr="0043286E" w:rsidRDefault="0043286E" w:rsidP="00BC6CC2">
      <w:pPr>
        <w:pStyle w:val="ANoidunggxdvn"/>
      </w:pPr>
      <w:r w:rsidRPr="0043286E">
        <w:t>Lắp đặt ống gió đứng, chênh lệch độ thẳng đứng mỗi mét không quá 3mm. Tổng chênh lệch không được quá 20mm.</w:t>
      </w:r>
    </w:p>
    <w:p w:rsidR="0043286E" w:rsidRPr="0043286E" w:rsidRDefault="00BB017D" w:rsidP="00BC6CC2">
      <w:pPr>
        <w:pStyle w:val="ANoidunggxdvn"/>
      </w:pPr>
      <w:r>
        <w:t>2</w:t>
      </w:r>
      <w:r w:rsidR="0043286E" w:rsidRPr="0043286E">
        <w:t>.1.11. Đường ống dẫn hơi nước ngưng tụ trong sản xuất hoặc dẫn không khí âm có hơi nước phải lắp đặt có độ dốc theo đúng yêu cầu kĩ thuật, đáy của đường ống gió không nên đặt các mối nối dọc, nếu có mối nối phải xử lý cho thật kín.</w:t>
      </w:r>
    </w:p>
    <w:p w:rsidR="0043286E" w:rsidRPr="0043286E" w:rsidRDefault="00BB017D" w:rsidP="00BC6CC2">
      <w:pPr>
        <w:pStyle w:val="ANoidunggxdvn"/>
      </w:pPr>
      <w:r>
        <w:t>2</w:t>
      </w:r>
      <w:r w:rsidR="0043286E" w:rsidRPr="0043286E">
        <w:t>.1.12. Lắp đặt hệ thống vận chuyển chất khí dễ cháy, dễ nổ hoặc hệ thống thông gió trong môi trường dễ cháy, dễ nổ bắt buộc phải có dây nối đất và nên giảm thiểu chỗ nối.</w:t>
      </w:r>
    </w:p>
    <w:p w:rsidR="0043286E" w:rsidRPr="0043286E" w:rsidRDefault="0043286E" w:rsidP="00BC6CC2">
      <w:pPr>
        <w:pStyle w:val="ANoidunggxdvn"/>
      </w:pPr>
      <w:r w:rsidRPr="0043286E">
        <w:t>Đường ống gió vận chuyển chất khí dễ cháy, dễ nổ chạy qua các gian sinh hoạt hoặc các gian phụ trợ khác bắt buộc phải thật kín khít, không được có mối hàn.</w:t>
      </w:r>
    </w:p>
    <w:p w:rsidR="0043286E" w:rsidRPr="0043286E" w:rsidRDefault="00BB017D" w:rsidP="00BC6CC2">
      <w:pPr>
        <w:pStyle w:val="ANoidunggxdvn"/>
      </w:pPr>
      <w:r>
        <w:t>2</w:t>
      </w:r>
      <w:r w:rsidR="0043286E" w:rsidRPr="0043286E">
        <w:t>.1.13. Đường ống gió xuyên qua mái nhà phải có chụp che mưa. Ống gió nhô lên cao trên 1,5 mét so với mái nhà có dây chằng cố định. Dây chằng không được cố định vào mặt bích, nghiêm cấm chằng buộc vào kim thu lôi hoặc lưới thu lôi.</w:t>
      </w:r>
    </w:p>
    <w:p w:rsidR="0043286E" w:rsidRPr="0043286E" w:rsidRDefault="00BB017D" w:rsidP="00BC6CC2">
      <w:pPr>
        <w:pStyle w:val="ANoidunggxdvn"/>
      </w:pPr>
      <w:r>
        <w:t>2</w:t>
      </w:r>
      <w:r w:rsidR="0043286E" w:rsidRPr="0043286E">
        <w:t>.1.14. Chỗ tiếp xúc của ống gió bằng thép không gỉ với giá đỡ bằng thép thường phải đặt một lớp lót vào chỗ giá đỡ hoặc làm thêm tấm đệm không phải là kim loại.</w:t>
      </w:r>
    </w:p>
    <w:p w:rsidR="0043286E" w:rsidRPr="0043286E" w:rsidRDefault="00BB017D" w:rsidP="00BC6CC2">
      <w:pPr>
        <w:pStyle w:val="ANoidunggxdvn"/>
      </w:pPr>
      <w:r>
        <w:t>2</w:t>
      </w:r>
      <w:r w:rsidR="0043286E" w:rsidRPr="0043286E">
        <w:t>.1.15. Liên kết mặt bích ống gió bằng nhôm phải dùng bulông mạ kẽm, ở hai bên mặt bích phải đệm bằng rông-đen mạ kẽm.</w:t>
      </w:r>
    </w:p>
    <w:p w:rsidR="0043286E" w:rsidRPr="0043286E" w:rsidRDefault="00BB017D" w:rsidP="00BC6CC2">
      <w:pPr>
        <w:pStyle w:val="ANoidunggxdvn"/>
      </w:pPr>
      <w:r>
        <w:t>2</w:t>
      </w:r>
      <w:r w:rsidR="0043286E" w:rsidRPr="0043286E">
        <w:t>.1.16. Giá đỡ ống nhôm phải mạ kẽm hoặc có quét lớp cách điện chống ăn mòn.</w:t>
      </w:r>
    </w:p>
    <w:p w:rsidR="0043286E" w:rsidRPr="0043286E" w:rsidRDefault="00BB017D" w:rsidP="00BC6CC2">
      <w:pPr>
        <w:pStyle w:val="ANoidunggxdvn"/>
      </w:pPr>
      <w:r>
        <w:t>2</w:t>
      </w:r>
      <w:r w:rsidR="0043286E" w:rsidRPr="0043286E">
        <w:t>.1.17. Các loại đường ống gió bằng thép của các hệ thống cấp, hút gió và hút bụi thông thường có thể liên kết không có mặt bích, chỗ đầu nối phải chặt chẽ, chắc chắn.</w:t>
      </w:r>
    </w:p>
    <w:p w:rsidR="0043286E" w:rsidRPr="00BC6CC2" w:rsidRDefault="00BB017D" w:rsidP="00BC6CC2">
      <w:pPr>
        <w:pStyle w:val="ANoidunggxdvn"/>
      </w:pPr>
      <w:r>
        <w:t>2</w:t>
      </w:r>
      <w:r w:rsidR="0043286E" w:rsidRPr="00BC6CC2">
        <w:t>.1.18. Lắp ống gió nhựa cần phải phù hợp các quy định sau:</w:t>
      </w:r>
    </w:p>
    <w:p w:rsidR="0043286E" w:rsidRPr="00BC6CC2" w:rsidRDefault="0043286E" w:rsidP="00BC6CC2">
      <w:pPr>
        <w:pStyle w:val="ANoidunggxdvn"/>
        <w:rPr>
          <w:rStyle w:val="Bodytexta"/>
          <w:sz w:val="28"/>
          <w:szCs w:val="26"/>
          <w:u w:val="none"/>
          <w:shd w:val="clear" w:color="auto" w:fill="auto"/>
        </w:rPr>
      </w:pPr>
      <w:r w:rsidRPr="00BC6CC2">
        <w:t xml:space="preserve">a) </w:t>
      </w:r>
      <w:r w:rsidRPr="00BC6CC2">
        <w:rPr>
          <w:rStyle w:val="Bodytexta"/>
          <w:sz w:val="28"/>
          <w:szCs w:val="26"/>
          <w:u w:val="none"/>
          <w:shd w:val="clear" w:color="auto" w:fill="auto"/>
        </w:rPr>
        <w:t xml:space="preserve">Tấm đệm bích nên dùng loại cao su chịu axít hoặc tấm nhựa mềm dày 3 </w:t>
      </w:r>
      <w:r w:rsidRPr="00BC6CC2">
        <w:rPr>
          <w:rStyle w:val="Bodytexta"/>
          <w:sz w:val="28"/>
          <w:szCs w:val="26"/>
          <w:u w:val="none"/>
          <w:shd w:val="clear" w:color="auto" w:fill="auto"/>
        </w:rPr>
        <w:sym w:font="Symbol" w:char="F0B8"/>
      </w:r>
      <w:r w:rsidRPr="00BC6CC2">
        <w:rPr>
          <w:rStyle w:val="Bodytexta"/>
          <w:sz w:val="28"/>
          <w:szCs w:val="26"/>
          <w:u w:val="none"/>
          <w:shd w:val="clear" w:color="auto" w:fill="auto"/>
        </w:rPr>
        <w:t xml:space="preserve"> 5mm. Bulông để nối mặt bích phải có rông-đen bằng thép.</w:t>
      </w:r>
    </w:p>
    <w:p w:rsidR="0043286E" w:rsidRPr="00BC6CC2" w:rsidRDefault="0043286E" w:rsidP="00BC6CC2">
      <w:pPr>
        <w:pStyle w:val="ANoidunggxdvn"/>
        <w:rPr>
          <w:rStyle w:val="Bodytexta"/>
          <w:sz w:val="28"/>
          <w:szCs w:val="26"/>
          <w:u w:val="none"/>
          <w:shd w:val="clear" w:color="auto" w:fill="auto"/>
        </w:rPr>
      </w:pPr>
      <w:r w:rsidRPr="00BC6CC2">
        <w:rPr>
          <w:rStyle w:val="Bodytexta"/>
          <w:sz w:val="28"/>
          <w:szCs w:val="26"/>
          <w:u w:val="none"/>
          <w:shd w:val="clear" w:color="auto" w:fill="auto"/>
        </w:rPr>
        <w:t>b) Đường ống gió xuyên qua tường hoặc sàn phải có ống lồng ngoài để bảo vệ,</w:t>
      </w:r>
    </w:p>
    <w:p w:rsidR="0043286E" w:rsidRPr="00BC6CC2" w:rsidRDefault="0043286E" w:rsidP="00BC6CC2">
      <w:pPr>
        <w:pStyle w:val="ANoidunggxdvn"/>
        <w:rPr>
          <w:rStyle w:val="Bodytexta"/>
          <w:sz w:val="28"/>
          <w:szCs w:val="26"/>
          <w:u w:val="none"/>
          <w:shd w:val="clear" w:color="auto" w:fill="auto"/>
        </w:rPr>
      </w:pPr>
      <w:r w:rsidRPr="00BC6CC2">
        <w:rPr>
          <w:rStyle w:val="Bodytexta"/>
          <w:sz w:val="28"/>
          <w:szCs w:val="26"/>
          <w:u w:val="none"/>
          <w:shd w:val="clear" w:color="auto" w:fill="auto"/>
        </w:rPr>
        <w:t>c) Các bộ phận và phụ kiện bằng kim loại dùng cho ống gió phải có lớp chống ăn mòn.</w:t>
      </w:r>
    </w:p>
    <w:p w:rsidR="0043286E" w:rsidRPr="00BC6CC2" w:rsidRDefault="00BB017D" w:rsidP="00BC6CC2">
      <w:pPr>
        <w:pStyle w:val="ANoidunggxdvn"/>
        <w:rPr>
          <w:rStyle w:val="Bodytexta"/>
          <w:sz w:val="28"/>
          <w:szCs w:val="26"/>
          <w:u w:val="none"/>
          <w:shd w:val="clear" w:color="auto" w:fill="auto"/>
        </w:rPr>
      </w:pPr>
      <w:r w:rsidRPr="00BC6CC2">
        <w:rPr>
          <w:rStyle w:val="Bodytexta"/>
          <w:sz w:val="28"/>
          <w:szCs w:val="26"/>
          <w:u w:val="none"/>
          <w:shd w:val="clear" w:color="auto" w:fill="auto"/>
        </w:rPr>
        <w:t>2</w:t>
      </w:r>
      <w:r w:rsidR="0043286E" w:rsidRPr="00BC6CC2">
        <w:rPr>
          <w:rStyle w:val="Bodytexta"/>
          <w:sz w:val="28"/>
          <w:szCs w:val="26"/>
          <w:u w:val="none"/>
          <w:shd w:val="clear" w:color="auto" w:fill="auto"/>
        </w:rPr>
        <w:t>.1.19. Khi lắp đặt ống gió bằng nhựa cốt vải thủy tinh cần lưu ý để ống gió không được va đập và vặn xoáy đề phòng chất keo bị rạn nứt, Những chỗ bị long hoặc vỏ bị phân tầng, bị hư hại thì phải sửa chữa hoặc thay thế ngay.</w:t>
      </w:r>
    </w:p>
    <w:p w:rsidR="0043286E" w:rsidRPr="00BC6CC2" w:rsidRDefault="00BB017D" w:rsidP="00BC6CC2">
      <w:pPr>
        <w:pStyle w:val="ANoidunggxdvn"/>
        <w:rPr>
          <w:rStyle w:val="Bodytexta"/>
          <w:sz w:val="28"/>
          <w:szCs w:val="26"/>
          <w:u w:val="none"/>
          <w:shd w:val="clear" w:color="auto" w:fill="auto"/>
        </w:rPr>
      </w:pPr>
      <w:r w:rsidRPr="00BC6CC2">
        <w:rPr>
          <w:rStyle w:val="Bodytexta"/>
          <w:sz w:val="28"/>
          <w:szCs w:val="26"/>
          <w:u w:val="none"/>
          <w:shd w:val="clear" w:color="auto" w:fill="auto"/>
        </w:rPr>
        <w:t>2</w:t>
      </w:r>
      <w:r w:rsidR="0043286E" w:rsidRPr="00BC6CC2">
        <w:rPr>
          <w:rStyle w:val="Bodytexta"/>
          <w:sz w:val="28"/>
          <w:szCs w:val="26"/>
          <w:u w:val="none"/>
          <w:shd w:val="clear" w:color="auto" w:fill="auto"/>
        </w:rPr>
        <w:t xml:space="preserve">.1.20. Kích thước đường kính trong của ống lồng bằng thép xuyên qua tường hoặc sàn nhà phải lấy chuẩn sao cho có thể lồng được mặt bích và lớp bảo ôn của ống gió, độ dày thành ống không được nhỏ hơn 2mm. Ống lồng phải được chôn chặt vào trong </w:t>
      </w:r>
      <w:r w:rsidR="0043286E" w:rsidRPr="00BC6CC2">
        <w:rPr>
          <w:rStyle w:val="Bodytexta"/>
          <w:sz w:val="28"/>
          <w:szCs w:val="26"/>
          <w:u w:val="none"/>
          <w:shd w:val="clear" w:color="auto" w:fill="auto"/>
        </w:rPr>
        <w:lastRenderedPageBreak/>
        <w:t>tường, sàn nhà.</w:t>
      </w:r>
    </w:p>
    <w:p w:rsidR="0043286E" w:rsidRPr="005F059F" w:rsidRDefault="0043286E" w:rsidP="005F059F">
      <w:pPr>
        <w:pStyle w:val="Heading4"/>
        <w:rPr>
          <w:rStyle w:val="Bodytexta"/>
          <w:sz w:val="28"/>
          <w:szCs w:val="26"/>
          <w:u w:val="none"/>
          <w:shd w:val="clear" w:color="auto" w:fill="auto"/>
        </w:rPr>
      </w:pPr>
      <w:r w:rsidRPr="005F059F">
        <w:rPr>
          <w:rStyle w:val="Bodytexta"/>
          <w:sz w:val="28"/>
          <w:szCs w:val="26"/>
          <w:u w:val="none"/>
          <w:shd w:val="clear" w:color="auto" w:fill="auto"/>
        </w:rPr>
        <w:t>Các phụ kiện</w:t>
      </w:r>
    </w:p>
    <w:p w:rsidR="0043286E" w:rsidRPr="0043286E" w:rsidRDefault="00F5548E" w:rsidP="00BC6CC2">
      <w:pPr>
        <w:pStyle w:val="ANoidunggxdvn"/>
        <w:rPr>
          <w:rStyle w:val="Bodytexta"/>
          <w:color w:val="000000"/>
          <w:sz w:val="26"/>
          <w:szCs w:val="26"/>
          <w:u w:val="none"/>
          <w:lang w:val="en-US"/>
        </w:rPr>
      </w:pPr>
      <w:r>
        <w:rPr>
          <w:rStyle w:val="Bodytexta"/>
          <w:color w:val="000000"/>
          <w:sz w:val="26"/>
          <w:szCs w:val="26"/>
          <w:u w:val="none"/>
          <w:lang w:val="en-US"/>
        </w:rPr>
        <w:t>2</w:t>
      </w:r>
      <w:r w:rsidR="0043286E" w:rsidRPr="0043286E">
        <w:rPr>
          <w:rStyle w:val="Bodytexta"/>
          <w:color w:val="000000"/>
          <w:sz w:val="26"/>
          <w:szCs w:val="26"/>
          <w:u w:val="none"/>
          <w:lang w:val="en-US"/>
        </w:rPr>
        <w:t xml:space="preserve">.2.1. </w:t>
      </w:r>
      <w:r w:rsidR="0043286E" w:rsidRPr="0043286E">
        <w:rPr>
          <w:rStyle w:val="Bodytexta"/>
          <w:color w:val="000000"/>
          <w:sz w:val="26"/>
          <w:szCs w:val="26"/>
          <w:u w:val="none"/>
        </w:rPr>
        <w:t xml:space="preserve">Các loại van của hệ thống ống gió phải lắp </w:t>
      </w:r>
      <w:r w:rsidR="0043286E" w:rsidRPr="0043286E">
        <w:rPr>
          <w:rStyle w:val="Bodytexta"/>
          <w:color w:val="000000"/>
          <w:sz w:val="26"/>
          <w:szCs w:val="26"/>
          <w:u w:val="none"/>
          <w:lang w:val="en-US"/>
        </w:rPr>
        <w:t>đ</w:t>
      </w:r>
      <w:r w:rsidR="0043286E" w:rsidRPr="0043286E">
        <w:rPr>
          <w:rStyle w:val="Bodytexta"/>
          <w:color w:val="000000"/>
          <w:sz w:val="26"/>
          <w:szCs w:val="26"/>
          <w:u w:val="none"/>
        </w:rPr>
        <w:t>ặt</w:t>
      </w:r>
      <w:r w:rsidR="0043286E" w:rsidRPr="0043286E">
        <w:rPr>
          <w:rStyle w:val="Bodytexta"/>
          <w:color w:val="000000"/>
          <w:sz w:val="26"/>
          <w:szCs w:val="26"/>
          <w:u w:val="none"/>
          <w:lang w:val="en-US"/>
        </w:rPr>
        <w:t xml:space="preserve"> ở</w:t>
      </w:r>
      <w:r w:rsidR="0043286E" w:rsidRPr="0043286E">
        <w:rPr>
          <w:rStyle w:val="Bodytexta"/>
          <w:color w:val="000000"/>
          <w:sz w:val="26"/>
          <w:szCs w:val="26"/>
          <w:u w:val="none"/>
        </w:rPr>
        <w:t xml:space="preserve"> vị trí thuận tiện thao tác.</w:t>
      </w:r>
    </w:p>
    <w:p w:rsidR="0043286E" w:rsidRPr="0043286E" w:rsidRDefault="00F5548E" w:rsidP="00BC6CC2">
      <w:pPr>
        <w:pStyle w:val="ANoidunggxdvn"/>
        <w:rPr>
          <w:rStyle w:val="Bodytexta"/>
          <w:color w:val="000000"/>
          <w:sz w:val="26"/>
          <w:szCs w:val="26"/>
          <w:u w:val="none"/>
          <w:lang w:val="en-US"/>
        </w:rPr>
      </w:pPr>
      <w:r>
        <w:rPr>
          <w:rStyle w:val="Bodytexta"/>
          <w:color w:val="000000"/>
          <w:sz w:val="26"/>
          <w:szCs w:val="26"/>
          <w:u w:val="none"/>
          <w:lang w:val="en-US"/>
        </w:rPr>
        <w:t>2</w:t>
      </w:r>
      <w:r w:rsidR="0043286E" w:rsidRPr="0043286E">
        <w:rPr>
          <w:rStyle w:val="Bodytexta"/>
          <w:color w:val="000000"/>
          <w:sz w:val="26"/>
          <w:szCs w:val="26"/>
          <w:u w:val="none"/>
          <w:lang w:val="en-US"/>
        </w:rPr>
        <w:t xml:space="preserve">.2.2. </w:t>
      </w:r>
      <w:r w:rsidR="0043286E" w:rsidRPr="0043286E">
        <w:rPr>
          <w:rStyle w:val="Bodytexta"/>
          <w:color w:val="000000"/>
          <w:sz w:val="26"/>
          <w:szCs w:val="26"/>
          <w:u w:val="none"/>
        </w:rPr>
        <w:t>Khi lắp van phòng hỏa, chi</w:t>
      </w:r>
      <w:r w:rsidR="0043286E" w:rsidRPr="0043286E">
        <w:rPr>
          <w:rStyle w:val="Bodytexta"/>
          <w:color w:val="000000"/>
          <w:sz w:val="26"/>
          <w:szCs w:val="26"/>
          <w:u w:val="none"/>
          <w:lang w:val="en-US"/>
        </w:rPr>
        <w:t>ề</w:t>
      </w:r>
      <w:r w:rsidR="0043286E" w:rsidRPr="0043286E">
        <w:rPr>
          <w:rStyle w:val="Bodytexta"/>
          <w:color w:val="000000"/>
          <w:sz w:val="26"/>
          <w:szCs w:val="26"/>
          <w:u w:val="none"/>
        </w:rPr>
        <w:t>u và vị trí phải chính xác, cầu chì chỉ lắp vào sau khi</w:t>
      </w:r>
      <w:r w:rsidR="0043286E" w:rsidRPr="0043286E">
        <w:rPr>
          <w:rStyle w:val="Bodytexta"/>
          <w:color w:val="000000"/>
          <w:sz w:val="26"/>
          <w:szCs w:val="26"/>
          <w:u w:val="none"/>
          <w:lang w:val="en-US"/>
        </w:rPr>
        <w:t xml:space="preserve"> </w:t>
      </w:r>
      <w:r w:rsidR="0043286E" w:rsidRPr="0043286E">
        <w:rPr>
          <w:rStyle w:val="Bodytexta"/>
          <w:color w:val="000000"/>
          <w:sz w:val="26"/>
          <w:szCs w:val="26"/>
          <w:u w:val="none"/>
        </w:rPr>
        <w:t>h</w:t>
      </w:r>
      <w:r w:rsidR="0043286E" w:rsidRPr="0043286E">
        <w:rPr>
          <w:rStyle w:val="Bodytexta"/>
          <w:color w:val="000000"/>
          <w:sz w:val="26"/>
          <w:szCs w:val="26"/>
          <w:u w:val="none"/>
          <w:lang w:val="en-US"/>
        </w:rPr>
        <w:t>ệ</w:t>
      </w:r>
      <w:r w:rsidR="0043286E" w:rsidRPr="0043286E">
        <w:rPr>
          <w:rStyle w:val="Bodytexta"/>
          <w:color w:val="000000"/>
          <w:sz w:val="26"/>
          <w:szCs w:val="26"/>
          <w:u w:val="none"/>
        </w:rPr>
        <w:t xml:space="preserve"> thống đã lắp xong.</w:t>
      </w:r>
    </w:p>
    <w:p w:rsidR="0043286E" w:rsidRPr="0043286E" w:rsidRDefault="00F5548E" w:rsidP="00BC6CC2">
      <w:pPr>
        <w:pStyle w:val="ANoidunggxdvn"/>
        <w:rPr>
          <w:rStyle w:val="Bodytexta"/>
          <w:color w:val="000000"/>
          <w:sz w:val="26"/>
          <w:szCs w:val="26"/>
          <w:u w:val="none"/>
          <w:lang w:val="en-US"/>
        </w:rPr>
      </w:pPr>
      <w:r>
        <w:rPr>
          <w:rStyle w:val="Bodytexta"/>
          <w:color w:val="000000"/>
          <w:sz w:val="26"/>
          <w:szCs w:val="26"/>
          <w:u w:val="none"/>
          <w:lang w:val="en-US"/>
        </w:rPr>
        <w:t>2</w:t>
      </w:r>
      <w:r w:rsidR="0043286E" w:rsidRPr="0043286E">
        <w:rPr>
          <w:rStyle w:val="Bodytexta"/>
          <w:color w:val="000000"/>
          <w:sz w:val="26"/>
          <w:szCs w:val="26"/>
          <w:u w:val="none"/>
          <w:lang w:val="en-US"/>
        </w:rPr>
        <w:t xml:space="preserve">.2.3. </w:t>
      </w:r>
      <w:r w:rsidR="0043286E" w:rsidRPr="0043286E">
        <w:rPr>
          <w:rStyle w:val="Bodytexta"/>
          <w:color w:val="000000"/>
          <w:sz w:val="26"/>
          <w:szCs w:val="26"/>
          <w:u w:val="none"/>
        </w:rPr>
        <w:t>Các loại cửa gió phải lắp chính xác, thẳng, phẳng, bộ phận quay nhanh nhạy, liên kết chắc chắn với ống gió.</w:t>
      </w:r>
    </w:p>
    <w:p w:rsidR="0043286E" w:rsidRPr="0043286E" w:rsidRDefault="00F5548E" w:rsidP="00BC6CC2">
      <w:pPr>
        <w:pStyle w:val="ANoidunggxdvn"/>
        <w:rPr>
          <w:rStyle w:val="Bodytexta"/>
          <w:color w:val="000000"/>
          <w:sz w:val="26"/>
          <w:szCs w:val="26"/>
          <w:u w:val="none"/>
          <w:lang w:val="en-US"/>
        </w:rPr>
      </w:pPr>
      <w:r>
        <w:rPr>
          <w:rStyle w:val="Bodytexta"/>
          <w:color w:val="000000"/>
          <w:sz w:val="26"/>
          <w:szCs w:val="26"/>
          <w:u w:val="none"/>
          <w:lang w:val="en-US"/>
        </w:rPr>
        <w:t>2</w:t>
      </w:r>
      <w:r w:rsidR="0043286E" w:rsidRPr="0043286E">
        <w:rPr>
          <w:rStyle w:val="Bodytexta"/>
          <w:color w:val="000000"/>
          <w:sz w:val="26"/>
          <w:szCs w:val="26"/>
          <w:u w:val="none"/>
          <w:lang w:val="en-US"/>
        </w:rPr>
        <w:t xml:space="preserve">.2.4. </w:t>
      </w:r>
      <w:r w:rsidR="0043286E" w:rsidRPr="0043286E">
        <w:rPr>
          <w:rStyle w:val="Bodytexta"/>
          <w:color w:val="000000"/>
          <w:sz w:val="26"/>
          <w:szCs w:val="26"/>
          <w:u w:val="none"/>
        </w:rPr>
        <w:t>Máng hứng nước ngưng tụ của hệ thống đường ống gió vận chuyển hơi nước ngưng tụ trong sản xuất phải được lắp đặt chắc chắn. Nước ngưng tụ phải được chuyển ra vị trí quy định.</w:t>
      </w:r>
    </w:p>
    <w:p w:rsidR="0043286E" w:rsidRPr="0043286E" w:rsidRDefault="00F5548E" w:rsidP="00BC6CC2">
      <w:pPr>
        <w:pStyle w:val="ANoidunggxdvn"/>
      </w:pPr>
      <w:r>
        <w:rPr>
          <w:rStyle w:val="Bodytexta"/>
          <w:color w:val="000000"/>
          <w:sz w:val="26"/>
          <w:szCs w:val="26"/>
          <w:u w:val="none"/>
          <w:lang w:val="en-US"/>
        </w:rPr>
        <w:t>2</w:t>
      </w:r>
      <w:r w:rsidR="0043286E" w:rsidRPr="0043286E">
        <w:rPr>
          <w:rStyle w:val="Bodytexta"/>
          <w:color w:val="000000"/>
          <w:sz w:val="26"/>
          <w:szCs w:val="26"/>
          <w:u w:val="none"/>
          <w:lang w:val="en-US"/>
        </w:rPr>
        <w:t xml:space="preserve">.2.5. </w:t>
      </w:r>
      <w:r w:rsidR="0043286E" w:rsidRPr="0043286E">
        <w:rPr>
          <w:rStyle w:val="Bodytexta"/>
          <w:color w:val="000000"/>
          <w:sz w:val="26"/>
          <w:szCs w:val="26"/>
          <w:u w:val="none"/>
        </w:rPr>
        <w:t xml:space="preserve">Lắp </w:t>
      </w:r>
      <w:r w:rsidR="0043286E" w:rsidRPr="0043286E">
        <w:rPr>
          <w:rStyle w:val="Bodytexta"/>
          <w:color w:val="000000"/>
          <w:sz w:val="26"/>
          <w:szCs w:val="26"/>
          <w:u w:val="none"/>
          <w:lang w:val="en-US"/>
        </w:rPr>
        <w:t>đ</w:t>
      </w:r>
      <w:r w:rsidR="0043286E" w:rsidRPr="0043286E">
        <w:rPr>
          <w:rStyle w:val="Bodytexta"/>
          <w:color w:val="000000"/>
          <w:sz w:val="26"/>
          <w:szCs w:val="26"/>
          <w:u w:val="none"/>
        </w:rPr>
        <w:t xml:space="preserve">ặt các chụp hút bụi, chụp xả khi phải bảo đảm đúng </w:t>
      </w:r>
      <w:r w:rsidR="0043286E" w:rsidRPr="0043286E">
        <w:rPr>
          <w:rStyle w:val="Bodytexta"/>
          <w:color w:val="000000"/>
          <w:sz w:val="26"/>
          <w:szCs w:val="26"/>
          <w:u w:val="none"/>
          <w:lang w:val="en-US"/>
        </w:rPr>
        <w:t>vị</w:t>
      </w:r>
      <w:r w:rsidR="0043286E" w:rsidRPr="0043286E">
        <w:rPr>
          <w:rStyle w:val="Bodytexta"/>
          <w:color w:val="000000"/>
          <w:sz w:val="26"/>
          <w:szCs w:val="26"/>
          <w:u w:val="none"/>
        </w:rPr>
        <w:t xml:space="preserve"> trí, lắp </w:t>
      </w:r>
      <w:r w:rsidR="0043286E" w:rsidRPr="0043286E">
        <w:rPr>
          <w:rStyle w:val="Bodytexta"/>
          <w:color w:val="000000"/>
          <w:sz w:val="26"/>
          <w:szCs w:val="26"/>
          <w:u w:val="none"/>
          <w:lang w:val="en-US"/>
        </w:rPr>
        <w:t>đ</w:t>
      </w:r>
      <w:r w:rsidR="0043286E" w:rsidRPr="0043286E">
        <w:rPr>
          <w:rStyle w:val="Bodytexta"/>
          <w:color w:val="000000"/>
          <w:sz w:val="26"/>
          <w:szCs w:val="26"/>
          <w:u w:val="none"/>
        </w:rPr>
        <w:t>ặt chắc</w:t>
      </w:r>
      <w:r w:rsidR="0043286E" w:rsidRPr="0043286E">
        <w:rPr>
          <w:rStyle w:val="Bodytexta"/>
          <w:color w:val="000000"/>
          <w:sz w:val="26"/>
          <w:szCs w:val="26"/>
          <w:u w:val="none"/>
          <w:lang w:val="en-US"/>
        </w:rPr>
        <w:t xml:space="preserve"> </w:t>
      </w:r>
      <w:r w:rsidR="0043286E" w:rsidRPr="0043286E">
        <w:rPr>
          <w:rStyle w:val="Bodytexta"/>
          <w:color w:val="000000"/>
          <w:sz w:val="26"/>
          <w:szCs w:val="26"/>
          <w:u w:val="none"/>
        </w:rPr>
        <w:t>chắn,</w:t>
      </w:r>
      <w:r w:rsidR="0043286E" w:rsidRPr="0043286E">
        <w:rPr>
          <w:rStyle w:val="Bodytexta"/>
          <w:color w:val="000000"/>
          <w:sz w:val="26"/>
          <w:szCs w:val="26"/>
          <w:u w:val="none"/>
          <w:lang w:val="en-US"/>
        </w:rPr>
        <w:t xml:space="preserve"> </w:t>
      </w:r>
      <w:r w:rsidR="0043286E" w:rsidRPr="0043286E">
        <w:rPr>
          <w:rStyle w:val="Bodytexta"/>
          <w:color w:val="000000"/>
          <w:sz w:val="26"/>
          <w:szCs w:val="26"/>
          <w:u w:val="none"/>
        </w:rPr>
        <w:t>giá đỡ không được đặt ở những chỗ vướng cho thao tác.</w:t>
      </w:r>
    </w:p>
    <w:p w:rsidR="0043286E" w:rsidRPr="0043286E" w:rsidRDefault="00F5548E" w:rsidP="00BC6CC2">
      <w:pPr>
        <w:pStyle w:val="ANoidunggxdvn"/>
        <w:rPr>
          <w:rStyle w:val="Bodytexta"/>
          <w:color w:val="000000"/>
          <w:sz w:val="26"/>
          <w:szCs w:val="26"/>
          <w:u w:val="none"/>
          <w:lang w:eastAsia="vi-VN"/>
        </w:rPr>
      </w:pPr>
      <w:r>
        <w:rPr>
          <w:rStyle w:val="Bodytexta"/>
          <w:color w:val="000000"/>
          <w:sz w:val="26"/>
          <w:szCs w:val="26"/>
          <w:u w:val="none"/>
          <w:lang w:eastAsia="vi-VN"/>
        </w:rPr>
        <w:t>2.2</w:t>
      </w:r>
      <w:r w:rsidR="0043286E" w:rsidRPr="0043286E">
        <w:rPr>
          <w:rStyle w:val="Bodytexta"/>
          <w:color w:val="000000"/>
          <w:sz w:val="26"/>
          <w:szCs w:val="26"/>
          <w:u w:val="none"/>
          <w:lang w:eastAsia="vi-VN"/>
        </w:rPr>
        <w:t>.6. Lắp đặt ống nối mềm phải chặt chẽ, không được xoắn lệch.</w:t>
      </w:r>
    </w:p>
    <w:p w:rsidR="0043286E" w:rsidRPr="00BC6CC2" w:rsidRDefault="0043286E" w:rsidP="00BC6CC2">
      <w:pPr>
        <w:pStyle w:val="Heading3"/>
      </w:pPr>
      <w:bookmarkStart w:id="2" w:name="dieu_6"/>
      <w:r w:rsidRPr="00BC6CC2">
        <w:rPr>
          <w:rStyle w:val="Bodytexta"/>
          <w:sz w:val="26"/>
          <w:szCs w:val="26"/>
          <w:u w:val="none"/>
          <w:shd w:val="clear" w:color="auto" w:fill="auto"/>
        </w:rPr>
        <w:t>Lắp đặt thiết bị của hệ thống thông gió và điều hòa không khí</w:t>
      </w:r>
      <w:bookmarkEnd w:id="2"/>
    </w:p>
    <w:p w:rsidR="0043286E" w:rsidRPr="00BC6CC2" w:rsidRDefault="0043286E" w:rsidP="00BC6CC2">
      <w:pPr>
        <w:pStyle w:val="Heading4"/>
      </w:pPr>
      <w:r w:rsidRPr="00BC6CC2">
        <w:rPr>
          <w:rStyle w:val="Bodytexta"/>
          <w:sz w:val="28"/>
          <w:szCs w:val="26"/>
          <w:u w:val="none"/>
          <w:shd w:val="clear" w:color="auto" w:fill="auto"/>
        </w:rPr>
        <w:t>Quạt gió</w:t>
      </w:r>
    </w:p>
    <w:p w:rsidR="0043286E" w:rsidRPr="0043286E" w:rsidRDefault="00F5548E" w:rsidP="00BC6CC2">
      <w:pPr>
        <w:pStyle w:val="ANoidunggxdvn"/>
      </w:pPr>
      <w:r>
        <w:rPr>
          <w:rStyle w:val="Bodytexta"/>
          <w:color w:val="000000"/>
          <w:sz w:val="26"/>
          <w:szCs w:val="26"/>
          <w:u w:val="none"/>
          <w:lang w:eastAsia="vi-VN"/>
        </w:rPr>
        <w:t>3</w:t>
      </w:r>
      <w:r w:rsidR="0043286E" w:rsidRPr="0043286E">
        <w:rPr>
          <w:rStyle w:val="Bodytexta"/>
          <w:color w:val="000000"/>
          <w:sz w:val="26"/>
          <w:szCs w:val="26"/>
          <w:u w:val="none"/>
          <w:lang w:eastAsia="vi-VN"/>
        </w:rPr>
        <w:t>.1.1. Quạt, động cơ và các bộ phận điều khiển phải bố trí sao cho dễ lui tới để vận hành, bảo dưỡng và sửa chữa. Tất cả các bộ phận truyền động phải được bảo vệ hợp lí. Khi lắp đặt phải chú ý đặc biệt tới các mối nối liên kết đầu vào và đầu ra của quạt để tránh sự giảm áp lực quá mức hoặc tạo ra dòng không khí quẩn vì chúng có thể gây ảnh hưởng tới sự làm việc của quạt. Đế quạt và các thiết bị chống rung cần được kiểm tra kĩ trước khi lắp đặt.</w:t>
      </w:r>
    </w:p>
    <w:p w:rsidR="0043286E" w:rsidRPr="0043286E" w:rsidRDefault="00F5548E" w:rsidP="00BC6CC2">
      <w:pPr>
        <w:pStyle w:val="ANoidunggxdvn"/>
        <w:rPr>
          <w:rStyle w:val="Bodytexta"/>
          <w:color w:val="000000"/>
          <w:sz w:val="26"/>
          <w:szCs w:val="26"/>
          <w:u w:val="none"/>
          <w:lang w:eastAsia="vi-VN"/>
        </w:rPr>
      </w:pPr>
      <w:r>
        <w:rPr>
          <w:rStyle w:val="Bodytexta"/>
          <w:color w:val="000000"/>
          <w:sz w:val="26"/>
          <w:szCs w:val="26"/>
          <w:u w:val="none"/>
          <w:lang w:eastAsia="vi-VN"/>
        </w:rPr>
        <w:t>3</w:t>
      </w:r>
      <w:r w:rsidR="0043286E" w:rsidRPr="0043286E">
        <w:rPr>
          <w:rStyle w:val="Bodytexta"/>
          <w:color w:val="000000"/>
          <w:sz w:val="26"/>
          <w:szCs w:val="26"/>
          <w:u w:val="none"/>
          <w:lang w:eastAsia="vi-VN"/>
        </w:rPr>
        <w:t>.1.2. Vận chuyển, lắp,</w:t>
      </w:r>
      <w:r w:rsidR="00134BB5">
        <w:rPr>
          <w:rStyle w:val="Bodytexta"/>
          <w:color w:val="000000"/>
          <w:sz w:val="26"/>
          <w:szCs w:val="26"/>
          <w:u w:val="none"/>
          <w:lang w:eastAsia="vi-VN"/>
        </w:rPr>
        <w:t xml:space="preserve"> </w:t>
      </w:r>
      <w:r w:rsidR="0043286E" w:rsidRPr="0043286E">
        <w:rPr>
          <w:rStyle w:val="Bodytexta"/>
          <w:color w:val="000000"/>
          <w:sz w:val="26"/>
          <w:szCs w:val="26"/>
          <w:u w:val="none"/>
          <w:lang w:eastAsia="vi-VN"/>
        </w:rPr>
        <w:t>đặt quạt thông gió phải tuân theo các yêu cầu sau:</w:t>
      </w:r>
    </w:p>
    <w:p w:rsidR="0043286E" w:rsidRPr="0043286E" w:rsidRDefault="0043286E" w:rsidP="00BC6CC2">
      <w:pPr>
        <w:pStyle w:val="ANoidunggxdvn"/>
        <w:rPr>
          <w:rStyle w:val="Bodytexta"/>
          <w:color w:val="000000"/>
          <w:sz w:val="26"/>
          <w:szCs w:val="26"/>
          <w:u w:val="none"/>
          <w:lang w:eastAsia="vi-VN"/>
        </w:rPr>
      </w:pPr>
      <w:r w:rsidRPr="0043286E">
        <w:rPr>
          <w:rStyle w:val="Bodytexta"/>
          <w:color w:val="000000"/>
          <w:sz w:val="26"/>
          <w:szCs w:val="26"/>
          <w:u w:val="none"/>
          <w:lang w:eastAsia="vi-VN"/>
        </w:rPr>
        <w:t>a) Quạt thông gió lắp tổng thể thì khi vận chuyển, cẩu lắp không được buộc dây cẩu vào</w:t>
      </w:r>
      <w:r w:rsidR="009121EA">
        <w:rPr>
          <w:rStyle w:val="Bodytexta"/>
          <w:color w:val="000000"/>
          <w:sz w:val="26"/>
          <w:szCs w:val="26"/>
          <w:u w:val="none"/>
          <w:lang w:eastAsia="vi-VN"/>
        </w:rPr>
        <w:t xml:space="preserve"> ổ quay, vỏ máy hoặc nắp ổ trục.</w:t>
      </w:r>
    </w:p>
    <w:p w:rsidR="0043286E" w:rsidRPr="0043286E" w:rsidRDefault="0043286E" w:rsidP="00BC6CC2">
      <w:pPr>
        <w:pStyle w:val="ANoidunggxdvn"/>
        <w:rPr>
          <w:rStyle w:val="Bodytexta"/>
          <w:color w:val="000000"/>
          <w:sz w:val="26"/>
          <w:szCs w:val="26"/>
          <w:u w:val="none"/>
          <w:lang w:eastAsia="vi-VN"/>
        </w:rPr>
      </w:pPr>
      <w:r w:rsidRPr="0043286E">
        <w:rPr>
          <w:rStyle w:val="Bodytexta"/>
          <w:color w:val="000000"/>
          <w:sz w:val="26"/>
          <w:szCs w:val="26"/>
          <w:u w:val="none"/>
          <w:lang w:eastAsia="vi-VN"/>
        </w:rPr>
        <w:t>b) Khi cẩu lắp quạt thông gió ở hiện trường thì dây buộc của cẩu không được làm hư hại các bộ phận của quạt. Không được trực tiếp buộc dây cẩu vào ổ quay, cổ trục và vỏ máy.</w:t>
      </w:r>
    </w:p>
    <w:p w:rsidR="0043286E" w:rsidRPr="0043286E" w:rsidRDefault="0043286E" w:rsidP="00BC6CC2">
      <w:pPr>
        <w:pStyle w:val="ANoidunggxdvn"/>
      </w:pPr>
      <w:r w:rsidRPr="0043286E">
        <w:t>c) Đối với quạt thông gió để vận chuyển các chất khí ăn mòn, không được làm hư hại các lớp lót bảo vệ bên trong ổ quay và vỏ máy.</w:t>
      </w:r>
    </w:p>
    <w:p w:rsidR="0043286E" w:rsidRPr="0043286E" w:rsidRDefault="001A734C" w:rsidP="00BC6CC2">
      <w:pPr>
        <w:pStyle w:val="ANoidunggxdvn"/>
      </w:pPr>
      <w:r>
        <w:t>3</w:t>
      </w:r>
      <w:r w:rsidR="0043286E" w:rsidRPr="0043286E">
        <w:t xml:space="preserve">.1.3. </w:t>
      </w:r>
      <w:r w:rsidR="0043286E" w:rsidRPr="0043286E">
        <w:rPr>
          <w:rStyle w:val="Bodytexta"/>
          <w:color w:val="000000"/>
          <w:sz w:val="26"/>
          <w:szCs w:val="26"/>
          <w:u w:val="none"/>
          <w:lang w:eastAsia="vi-VN"/>
        </w:rPr>
        <w:t>Các miệng cửa gió vào và ra của quạt gió phải có giá đỡ riêng và liên kết chặt chẽ với móng máy. Liên kết đường ống gió với quạt gió phải đảm bảo vỏ không bị co kéo mạnh, và không gánh chịu trọng lượng của các bộ phận khác để tránh bị biến dạng.</w:t>
      </w:r>
    </w:p>
    <w:p w:rsidR="0043286E" w:rsidRPr="0043286E" w:rsidRDefault="001A734C" w:rsidP="00BC6CC2">
      <w:pPr>
        <w:pStyle w:val="ANoidunggxdvn"/>
      </w:pPr>
      <w:r>
        <w:t>3</w:t>
      </w:r>
      <w:r w:rsidR="0043286E" w:rsidRPr="0043286E">
        <w:t xml:space="preserve">.1.4. </w:t>
      </w:r>
      <w:r w:rsidR="0043286E" w:rsidRPr="0043286E">
        <w:rPr>
          <w:rStyle w:val="Bodytexta"/>
          <w:color w:val="000000"/>
          <w:sz w:val="26"/>
          <w:szCs w:val="26"/>
          <w:u w:val="none"/>
          <w:lang w:eastAsia="vi-VN"/>
        </w:rPr>
        <w:t>Bộ phận hở của thiết bị truyền động của quạt gió phải có nắp bảo vệ. Phần miệng vào của quạt gió hoặc ống gió nhô ra ngoài trời phải có lưới bảo vệ hoặc có biện pháp khác để bảo vệ.</w:t>
      </w:r>
    </w:p>
    <w:p w:rsidR="0043286E" w:rsidRPr="0043286E" w:rsidRDefault="001A734C" w:rsidP="00BC6CC2">
      <w:pPr>
        <w:pStyle w:val="ANoidunggxdvn"/>
      </w:pPr>
      <w:r>
        <w:t>3</w:t>
      </w:r>
      <w:r w:rsidR="0043286E" w:rsidRPr="0043286E">
        <w:t xml:space="preserve">.1.5. </w:t>
      </w:r>
      <w:r w:rsidR="0043286E" w:rsidRPr="0043286E">
        <w:rPr>
          <w:rStyle w:val="Bodytexta"/>
          <w:color w:val="000000"/>
          <w:sz w:val="26"/>
          <w:szCs w:val="26"/>
          <w:u w:val="none"/>
          <w:lang w:eastAsia="vi-VN"/>
        </w:rPr>
        <w:t>Phải chừa các lối đi hợp lí xung quanh khu vực đặt quạt. Nếu đặt quạt trong phòng phải chừa chiều cao không gian hợp lí để đảm bảo xoay chuyển, tháo dỡ, bảo hành máy.</w:t>
      </w:r>
    </w:p>
    <w:p w:rsidR="0043286E" w:rsidRPr="0043286E" w:rsidRDefault="001A734C" w:rsidP="00BC6CC2">
      <w:pPr>
        <w:pStyle w:val="ANoidunggxdvn"/>
      </w:pPr>
      <w:r>
        <w:t>3</w:t>
      </w:r>
      <w:r w:rsidR="0043286E" w:rsidRPr="0043286E">
        <w:t xml:space="preserve">.1.6. </w:t>
      </w:r>
      <w:r w:rsidR="0043286E" w:rsidRPr="0043286E">
        <w:rPr>
          <w:rStyle w:val="Bodytexta"/>
          <w:color w:val="000000"/>
          <w:sz w:val="26"/>
          <w:szCs w:val="26"/>
          <w:u w:val="none"/>
          <w:lang w:eastAsia="vi-VN"/>
        </w:rPr>
        <w:t xml:space="preserve">Đối với các quạt </w:t>
      </w:r>
      <w:r w:rsidR="0043286E" w:rsidRPr="0043286E">
        <w:rPr>
          <w:rStyle w:val="Bodytext51"/>
          <w:color w:val="000000"/>
          <w:sz w:val="26"/>
          <w:szCs w:val="26"/>
          <w:lang w:eastAsia="vi-VN"/>
        </w:rPr>
        <w:t xml:space="preserve">li </w:t>
      </w:r>
      <w:r w:rsidR="0043286E" w:rsidRPr="0043286E">
        <w:rPr>
          <w:rStyle w:val="Bodytexta"/>
          <w:color w:val="000000"/>
          <w:sz w:val="26"/>
          <w:szCs w:val="26"/>
          <w:u w:val="none"/>
          <w:lang w:eastAsia="vi-VN"/>
        </w:rPr>
        <w:t xml:space="preserve">tâm loại lớn </w:t>
      </w:r>
      <w:r w:rsidR="0043286E" w:rsidRPr="0043286E">
        <w:rPr>
          <w:rStyle w:val="Bodytext95pt"/>
          <w:b w:val="0"/>
          <w:bCs w:val="0"/>
          <w:color w:val="000000"/>
          <w:sz w:val="26"/>
          <w:szCs w:val="26"/>
          <w:lang w:eastAsia="vi-VN"/>
        </w:rPr>
        <w:t>khi</w:t>
      </w:r>
      <w:r w:rsidR="0043286E" w:rsidRPr="0043286E">
        <w:rPr>
          <w:rStyle w:val="Bodytext95pt"/>
          <w:color w:val="000000"/>
          <w:sz w:val="26"/>
          <w:szCs w:val="26"/>
          <w:lang w:eastAsia="vi-VN"/>
        </w:rPr>
        <w:t xml:space="preserve"> </w:t>
      </w:r>
      <w:r w:rsidR="0043286E" w:rsidRPr="0043286E">
        <w:rPr>
          <w:rStyle w:val="Bodytexta"/>
          <w:color w:val="000000"/>
          <w:sz w:val="26"/>
          <w:szCs w:val="26"/>
          <w:u w:val="none"/>
          <w:lang w:eastAsia="vi-VN"/>
        </w:rPr>
        <w:t xml:space="preserve">chuyển đến công trường ở dạng từng bộ phận thì yêu cầu phải có các vỏ bọc chống gẫy, vỡ. Trước khi lắp đặt phải kiểm tra lại toàn bộ các bộ </w:t>
      </w:r>
      <w:r w:rsidR="0043286E" w:rsidRPr="0043286E">
        <w:rPr>
          <w:rStyle w:val="Bodytexta"/>
          <w:color w:val="000000"/>
          <w:sz w:val="26"/>
          <w:szCs w:val="26"/>
          <w:u w:val="none"/>
          <w:lang w:eastAsia="vi-VN"/>
        </w:rPr>
        <w:lastRenderedPageBreak/>
        <w:t>phận của quạt theo chứng từ xuất xưởng của nhà máy và theo các tài liệu kĩ thuật của thiết bị, bôi trơn lại dầu mỡ trước khi cho chạy thử.</w:t>
      </w:r>
    </w:p>
    <w:p w:rsidR="0043286E" w:rsidRPr="0043286E" w:rsidRDefault="001A734C" w:rsidP="00BC6CC2">
      <w:pPr>
        <w:pStyle w:val="ANoidunggxdvn"/>
      </w:pPr>
      <w:r>
        <w:rPr>
          <w:rStyle w:val="Bodytexta"/>
          <w:color w:val="000000"/>
          <w:sz w:val="26"/>
          <w:szCs w:val="26"/>
          <w:u w:val="none"/>
          <w:lang w:eastAsia="vi-VN"/>
        </w:rPr>
        <w:t>3</w:t>
      </w:r>
      <w:r w:rsidR="0043286E" w:rsidRPr="0043286E">
        <w:rPr>
          <w:rStyle w:val="Bodytexta"/>
          <w:color w:val="000000"/>
          <w:sz w:val="26"/>
          <w:szCs w:val="26"/>
          <w:u w:val="none"/>
          <w:lang w:eastAsia="vi-VN"/>
        </w:rPr>
        <w:t>.1.7. Tháo dỡ, rửa sạch và lắp ráp lại quạt gió phải tuân thủ theo các quy định sau:</w:t>
      </w:r>
    </w:p>
    <w:p w:rsidR="0043286E" w:rsidRPr="0043286E" w:rsidRDefault="0043286E" w:rsidP="00BC6CC2">
      <w:pPr>
        <w:pStyle w:val="ANoidunggxdvn"/>
      </w:pPr>
      <w:r w:rsidRPr="0043286E">
        <w:rPr>
          <w:rStyle w:val="Bodytexta"/>
          <w:color w:val="000000"/>
          <w:sz w:val="26"/>
          <w:szCs w:val="26"/>
          <w:u w:val="none"/>
          <w:lang w:eastAsia="vi-VN"/>
        </w:rPr>
        <w:t>a) Tháo vỏ máy, hộp ổ trục và tháo bánh đà ra để rửa sạch. Đối với loại quạt gió truyền động trực tiếp thì có thể không tháo ra rửa.</w:t>
      </w:r>
    </w:p>
    <w:p w:rsidR="0043286E" w:rsidRPr="0043286E" w:rsidRDefault="0043286E" w:rsidP="00BC6CC2">
      <w:pPr>
        <w:pStyle w:val="ANoidunggxdvn"/>
      </w:pPr>
      <w:r w:rsidRPr="0043286E">
        <w:rPr>
          <w:rStyle w:val="Bodytexta"/>
          <w:color w:val="000000"/>
          <w:sz w:val="26"/>
          <w:szCs w:val="26"/>
          <w:u w:val="none"/>
          <w:lang w:eastAsia="vi-VN"/>
        </w:rPr>
        <w:t>b) Độ chính xác khi lắp các bộ phận phải phù hợp với yêu cầu trong các tài liệu kĩ thuật của máy.</w:t>
      </w:r>
    </w:p>
    <w:p w:rsidR="0043286E" w:rsidRPr="0043286E" w:rsidRDefault="009539D4" w:rsidP="00BC6CC2">
      <w:pPr>
        <w:pStyle w:val="ANoidunggxdvn"/>
      </w:pPr>
      <w:r>
        <w:rPr>
          <w:rStyle w:val="Bodytexta"/>
          <w:color w:val="000000"/>
          <w:sz w:val="26"/>
          <w:szCs w:val="26"/>
          <w:u w:val="none"/>
          <w:lang w:eastAsia="vi-VN"/>
        </w:rPr>
        <w:t>3</w:t>
      </w:r>
      <w:r w:rsidR="0043286E" w:rsidRPr="0043286E">
        <w:rPr>
          <w:rStyle w:val="Bodytexta"/>
          <w:color w:val="000000"/>
          <w:sz w:val="26"/>
          <w:szCs w:val="26"/>
          <w:u w:val="none"/>
          <w:lang w:eastAsia="vi-VN"/>
        </w:rPr>
        <w:t xml:space="preserve">.1.8. Đối với quạt gió để vận chuyển không khí ẩm ướt, ở dưới đáy vỏ quạt phải đặt một van xả nước có đường kính 15 </w:t>
      </w:r>
      <w:r w:rsidR="0043286E" w:rsidRPr="0043286E">
        <w:rPr>
          <w:rStyle w:val="Bodytexta"/>
          <w:color w:val="000000"/>
          <w:sz w:val="26"/>
          <w:szCs w:val="26"/>
          <w:u w:val="none"/>
          <w:lang w:eastAsia="vi-VN"/>
        </w:rPr>
        <w:sym w:font="Symbol" w:char="F0B8"/>
      </w:r>
      <w:r w:rsidR="0043286E" w:rsidRPr="0043286E">
        <w:rPr>
          <w:rStyle w:val="Bodytexta"/>
          <w:color w:val="000000"/>
          <w:sz w:val="26"/>
          <w:szCs w:val="26"/>
          <w:u w:val="none"/>
          <w:lang w:eastAsia="vi-VN"/>
        </w:rPr>
        <w:t xml:space="preserve"> 20mm, phải có một ống xi phông bịt nước.</w:t>
      </w:r>
    </w:p>
    <w:p w:rsidR="0043286E" w:rsidRPr="0043286E" w:rsidRDefault="009539D4" w:rsidP="00BC6CC2">
      <w:pPr>
        <w:pStyle w:val="ANoidunggxdvn"/>
      </w:pPr>
      <w:r>
        <w:rPr>
          <w:rStyle w:val="Bodytexta"/>
          <w:color w:val="000000"/>
          <w:sz w:val="26"/>
          <w:szCs w:val="26"/>
          <w:u w:val="none"/>
          <w:lang w:eastAsia="vi-VN"/>
        </w:rPr>
        <w:t>3</w:t>
      </w:r>
      <w:r w:rsidR="0043286E" w:rsidRPr="0043286E">
        <w:rPr>
          <w:rStyle w:val="Bodytexta"/>
          <w:color w:val="000000"/>
          <w:sz w:val="26"/>
          <w:szCs w:val="26"/>
          <w:u w:val="none"/>
          <w:lang w:eastAsia="vi-VN"/>
        </w:rPr>
        <w:t>.1.9. Sai số lắp quạt thông gió phải phù hợp các quy định trong bảng 17.</w:t>
      </w:r>
    </w:p>
    <w:p w:rsidR="009539D4" w:rsidRDefault="009539D4" w:rsidP="0043286E">
      <w:pPr>
        <w:pStyle w:val="Bodytext61"/>
        <w:widowControl/>
        <w:shd w:val="clear" w:color="auto" w:fill="auto"/>
        <w:spacing w:after="0" w:line="240" w:lineRule="auto"/>
        <w:ind w:firstLine="0"/>
        <w:jc w:val="center"/>
        <w:rPr>
          <w:rFonts w:ascii="Times New Roman" w:hAnsi="Times New Roman" w:cs="Times New Roman"/>
          <w:color w:val="000000"/>
          <w:sz w:val="26"/>
          <w:szCs w:val="26"/>
          <w:lang w:val="en-US" w:eastAsia="vi-VN"/>
        </w:rPr>
      </w:pPr>
    </w:p>
    <w:p w:rsidR="00A123D3" w:rsidRDefault="00A123D3" w:rsidP="0043286E">
      <w:pPr>
        <w:pStyle w:val="Bodytext61"/>
        <w:widowControl/>
        <w:shd w:val="clear" w:color="auto" w:fill="auto"/>
        <w:spacing w:after="0" w:line="240" w:lineRule="auto"/>
        <w:ind w:firstLine="0"/>
        <w:jc w:val="center"/>
        <w:rPr>
          <w:rFonts w:ascii="Times New Roman" w:hAnsi="Times New Roman" w:cs="Times New Roman"/>
          <w:color w:val="000000"/>
          <w:sz w:val="26"/>
          <w:szCs w:val="26"/>
          <w:lang w:val="en-US" w:eastAsia="vi-VN"/>
        </w:rPr>
      </w:pPr>
    </w:p>
    <w:p w:rsidR="00A123D3" w:rsidRDefault="00A123D3" w:rsidP="0043286E">
      <w:pPr>
        <w:pStyle w:val="Bodytext61"/>
        <w:widowControl/>
        <w:shd w:val="clear" w:color="auto" w:fill="auto"/>
        <w:spacing w:after="0" w:line="240" w:lineRule="auto"/>
        <w:ind w:firstLine="0"/>
        <w:jc w:val="center"/>
        <w:rPr>
          <w:rFonts w:ascii="Times New Roman" w:hAnsi="Times New Roman" w:cs="Times New Roman"/>
          <w:color w:val="000000"/>
          <w:sz w:val="26"/>
          <w:szCs w:val="26"/>
          <w:lang w:val="en-US" w:eastAsia="vi-VN"/>
        </w:rPr>
      </w:pPr>
    </w:p>
    <w:p w:rsidR="0043286E" w:rsidRPr="0043286E" w:rsidRDefault="0043286E" w:rsidP="0043286E">
      <w:pPr>
        <w:pStyle w:val="Bodytext61"/>
        <w:widowControl/>
        <w:shd w:val="clear" w:color="auto" w:fill="auto"/>
        <w:spacing w:after="0" w:line="240" w:lineRule="auto"/>
        <w:ind w:firstLine="0"/>
        <w:jc w:val="center"/>
        <w:rPr>
          <w:rFonts w:ascii="Times New Roman" w:hAnsi="Times New Roman" w:cs="Times New Roman"/>
          <w:b w:val="0"/>
          <w:bCs w:val="0"/>
          <w:color w:val="000000"/>
          <w:sz w:val="26"/>
          <w:szCs w:val="26"/>
          <w:lang w:val="en-US" w:eastAsia="vi-VN"/>
        </w:rPr>
      </w:pPr>
      <w:r w:rsidRPr="0043286E">
        <w:rPr>
          <w:rFonts w:ascii="Times New Roman" w:hAnsi="Times New Roman" w:cs="Times New Roman"/>
          <w:color w:val="000000"/>
          <w:sz w:val="26"/>
          <w:szCs w:val="26"/>
          <w:lang w:eastAsia="vi-VN"/>
        </w:rPr>
        <w:t xml:space="preserve">Bảng </w:t>
      </w:r>
      <w:r w:rsidRPr="0043286E">
        <w:rPr>
          <w:rStyle w:val="Bodytext6"/>
          <w:rFonts w:ascii="Times New Roman" w:hAnsi="Times New Roman" w:cs="Times New Roman"/>
          <w:color w:val="000000"/>
          <w:sz w:val="26"/>
          <w:szCs w:val="26"/>
          <w:lang w:eastAsia="vi-VN"/>
        </w:rPr>
        <w:t xml:space="preserve">17. </w:t>
      </w:r>
      <w:r w:rsidRPr="0043286E">
        <w:rPr>
          <w:rFonts w:ascii="Times New Roman" w:hAnsi="Times New Roman" w:cs="Times New Roman"/>
          <w:color w:val="000000"/>
          <w:sz w:val="26"/>
          <w:szCs w:val="26"/>
          <w:lang w:eastAsia="vi-VN"/>
        </w:rPr>
        <w:t>Sai số lắp quạt thông gió</w:t>
      </w:r>
    </w:p>
    <w:p w:rsidR="0043286E" w:rsidRPr="0043286E" w:rsidRDefault="00134BB5" w:rsidP="00134BB5">
      <w:pPr>
        <w:pStyle w:val="Bodytext61"/>
        <w:widowControl/>
        <w:shd w:val="clear" w:color="auto" w:fill="auto"/>
        <w:spacing w:after="0" w:line="240" w:lineRule="auto"/>
        <w:ind w:firstLine="0"/>
        <w:jc w:val="center"/>
        <w:rPr>
          <w:rFonts w:ascii="Times New Roman" w:hAnsi="Times New Roman" w:cs="Times New Roman"/>
          <w:b w:val="0"/>
          <w:bCs w:val="0"/>
          <w:sz w:val="26"/>
          <w:szCs w:val="26"/>
          <w:lang w:val="en-US"/>
        </w:rPr>
      </w:pPr>
      <w:r>
        <w:rPr>
          <w:rFonts w:ascii="Times New Roman" w:hAnsi="Times New Roman" w:cs="Times New Roman"/>
          <w:b w:val="0"/>
          <w:bCs w:val="0"/>
          <w:sz w:val="26"/>
          <w:szCs w:val="26"/>
          <w:lang w:val="en-US"/>
        </w:rPr>
        <w:t xml:space="preserve">                                                                               </w:t>
      </w:r>
      <w:r w:rsidR="0043286E" w:rsidRPr="0043286E">
        <w:rPr>
          <w:rFonts w:ascii="Times New Roman" w:hAnsi="Times New Roman" w:cs="Times New Roman"/>
          <w:b w:val="0"/>
          <w:bCs w:val="0"/>
          <w:sz w:val="26"/>
          <w:szCs w:val="26"/>
          <w:lang w:val="en-US"/>
        </w:rPr>
        <w:t>Kích thước tính bằng milimét</w:t>
      </w:r>
    </w:p>
    <w:tbl>
      <w:tblPr>
        <w:tblW w:w="9057" w:type="dxa"/>
        <w:jc w:val="center"/>
        <w:tblLayout w:type="fixed"/>
        <w:tblCellMar>
          <w:left w:w="43" w:type="dxa"/>
          <w:right w:w="43" w:type="dxa"/>
        </w:tblCellMar>
        <w:tblLook w:val="0000" w:firstRow="0" w:lastRow="0" w:firstColumn="0" w:lastColumn="0" w:noHBand="0" w:noVBand="0"/>
      </w:tblPr>
      <w:tblGrid>
        <w:gridCol w:w="1667"/>
        <w:gridCol w:w="1218"/>
        <w:gridCol w:w="1421"/>
        <w:gridCol w:w="1421"/>
        <w:gridCol w:w="1435"/>
        <w:gridCol w:w="1879"/>
        <w:gridCol w:w="16"/>
      </w:tblGrid>
      <w:tr w:rsidR="0043286E" w:rsidRPr="0043286E" w:rsidTr="00A123D3">
        <w:tblPrEx>
          <w:tblCellMar>
            <w:top w:w="0" w:type="dxa"/>
            <w:bottom w:w="0" w:type="dxa"/>
          </w:tblCellMar>
        </w:tblPrEx>
        <w:trPr>
          <w:trHeight w:val="20"/>
          <w:jc w:val="center"/>
        </w:trPr>
        <w:tc>
          <w:tcPr>
            <w:tcW w:w="1667" w:type="dxa"/>
            <w:vMerge w:val="restart"/>
            <w:tcBorders>
              <w:top w:val="single" w:sz="4" w:space="0" w:color="auto"/>
              <w:left w:val="single" w:sz="4" w:space="0" w:color="auto"/>
              <w:bottom w:val="nil"/>
              <w:right w:val="nil"/>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rStyle w:val="Bodytext85pt18"/>
                <w:color w:val="000000"/>
                <w:sz w:val="26"/>
                <w:szCs w:val="26"/>
                <w:lang w:val="en-US" w:eastAsia="vi-VN"/>
              </w:rPr>
              <w:t>Sai lệch trên mặt bằng của đường trung tâm</w:t>
            </w:r>
          </w:p>
        </w:tc>
        <w:tc>
          <w:tcPr>
            <w:tcW w:w="1218" w:type="dxa"/>
            <w:vMerge w:val="restart"/>
            <w:tcBorders>
              <w:top w:val="single" w:sz="4" w:space="0" w:color="auto"/>
              <w:left w:val="single" w:sz="4" w:space="0" w:color="auto"/>
              <w:bottom w:val="nil"/>
              <w:right w:val="nil"/>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rStyle w:val="Bodytext85pt18"/>
                <w:color w:val="000000"/>
                <w:sz w:val="26"/>
                <w:szCs w:val="26"/>
                <w:lang w:val="en-US" w:eastAsia="vi-VN"/>
              </w:rPr>
              <w:t>Cốt cao</w:t>
            </w:r>
          </w:p>
        </w:tc>
        <w:tc>
          <w:tcPr>
            <w:tcW w:w="1421" w:type="dxa"/>
            <w:vMerge w:val="restart"/>
            <w:tcBorders>
              <w:top w:val="single" w:sz="4" w:space="0" w:color="auto"/>
              <w:left w:val="single" w:sz="4" w:space="0" w:color="auto"/>
              <w:bottom w:val="nil"/>
              <w:right w:val="nil"/>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rStyle w:val="Bodytext85pt18"/>
                <w:color w:val="000000"/>
                <w:sz w:val="26"/>
                <w:szCs w:val="26"/>
                <w:lang w:val="en-US" w:eastAsia="vi-VN"/>
              </w:rPr>
              <w:t>Sai lệch trên mật bằng ở giữa bề rộng bánh xe dây curoa</w:t>
            </w:r>
          </w:p>
        </w:tc>
        <w:tc>
          <w:tcPr>
            <w:tcW w:w="1421" w:type="dxa"/>
            <w:vMerge w:val="restart"/>
            <w:tcBorders>
              <w:top w:val="single" w:sz="4" w:space="0" w:color="auto"/>
              <w:left w:val="single" w:sz="4" w:space="0" w:color="auto"/>
              <w:bottom w:val="nil"/>
              <w:right w:val="nil"/>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rStyle w:val="Bodytext85pt18"/>
                <w:color w:val="000000"/>
                <w:sz w:val="26"/>
                <w:szCs w:val="26"/>
                <w:lang w:val="en-US" w:eastAsia="vi-VN"/>
              </w:rPr>
              <w:t>Độ không cân bằng của bánh xe truyền động</w:t>
            </w:r>
          </w:p>
        </w:tc>
        <w:tc>
          <w:tcPr>
            <w:tcW w:w="3330" w:type="dxa"/>
            <w:gridSpan w:val="3"/>
            <w:tcBorders>
              <w:top w:val="single" w:sz="4" w:space="0" w:color="auto"/>
              <w:left w:val="single" w:sz="4" w:space="0" w:color="auto"/>
              <w:bottom w:val="nil"/>
              <w:right w:val="single" w:sz="4" w:space="0" w:color="auto"/>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rStyle w:val="Bodytext85pt18"/>
                <w:color w:val="000000"/>
                <w:sz w:val="26"/>
                <w:szCs w:val="26"/>
                <w:lang w:val="en-US" w:eastAsia="vi-VN"/>
              </w:rPr>
            </w:pPr>
            <w:r w:rsidRPr="008631D6">
              <w:rPr>
                <w:rStyle w:val="Bodytext85pt18"/>
                <w:color w:val="000000"/>
                <w:sz w:val="26"/>
                <w:szCs w:val="26"/>
                <w:lang w:val="en-US" w:eastAsia="vi-VN"/>
              </w:rPr>
              <w:t xml:space="preserve">Độ đồng tâm </w:t>
            </w:r>
          </w:p>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rStyle w:val="Bodytext85pt18"/>
                <w:color w:val="000000"/>
                <w:sz w:val="26"/>
                <w:szCs w:val="26"/>
                <w:lang w:val="en-US" w:eastAsia="vi-VN"/>
              </w:rPr>
              <w:t>của đường liên trục</w:t>
            </w:r>
          </w:p>
        </w:tc>
      </w:tr>
      <w:tr w:rsidR="0043286E" w:rsidRPr="0043286E" w:rsidTr="00A123D3">
        <w:tblPrEx>
          <w:tblCellMar>
            <w:top w:w="0" w:type="dxa"/>
            <w:bottom w:w="0" w:type="dxa"/>
          </w:tblCellMar>
        </w:tblPrEx>
        <w:trPr>
          <w:gridAfter w:val="1"/>
          <w:wAfter w:w="16" w:type="dxa"/>
          <w:trHeight w:val="20"/>
          <w:jc w:val="center"/>
        </w:trPr>
        <w:tc>
          <w:tcPr>
            <w:tcW w:w="1667" w:type="dxa"/>
            <w:vMerge/>
            <w:tcBorders>
              <w:top w:val="nil"/>
              <w:left w:val="single" w:sz="4" w:space="0" w:color="auto"/>
              <w:bottom w:val="nil"/>
              <w:right w:val="nil"/>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b/>
                <w:bCs/>
                <w:sz w:val="26"/>
                <w:szCs w:val="26"/>
                <w:lang w:val="en-US" w:eastAsia="en-US"/>
              </w:rPr>
            </w:pPr>
          </w:p>
        </w:tc>
        <w:tc>
          <w:tcPr>
            <w:tcW w:w="1218" w:type="dxa"/>
            <w:vMerge/>
            <w:tcBorders>
              <w:top w:val="nil"/>
              <w:left w:val="single" w:sz="4" w:space="0" w:color="auto"/>
              <w:bottom w:val="nil"/>
              <w:right w:val="nil"/>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b/>
                <w:bCs/>
                <w:sz w:val="26"/>
                <w:szCs w:val="26"/>
                <w:lang w:val="en-US" w:eastAsia="en-US"/>
              </w:rPr>
            </w:pPr>
          </w:p>
        </w:tc>
        <w:tc>
          <w:tcPr>
            <w:tcW w:w="1421" w:type="dxa"/>
            <w:vMerge/>
            <w:tcBorders>
              <w:top w:val="nil"/>
              <w:left w:val="single" w:sz="4" w:space="0" w:color="auto"/>
              <w:bottom w:val="nil"/>
              <w:right w:val="nil"/>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b/>
                <w:bCs/>
                <w:sz w:val="26"/>
                <w:szCs w:val="26"/>
                <w:lang w:val="en-US" w:eastAsia="en-US"/>
              </w:rPr>
            </w:pPr>
          </w:p>
        </w:tc>
        <w:tc>
          <w:tcPr>
            <w:tcW w:w="1421" w:type="dxa"/>
            <w:vMerge/>
            <w:tcBorders>
              <w:top w:val="nil"/>
              <w:left w:val="single" w:sz="4" w:space="0" w:color="auto"/>
              <w:bottom w:val="nil"/>
              <w:right w:val="nil"/>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b/>
                <w:bCs/>
                <w:sz w:val="26"/>
                <w:szCs w:val="26"/>
                <w:lang w:val="en-US" w:eastAsia="en-US"/>
              </w:rPr>
            </w:pPr>
          </w:p>
        </w:tc>
        <w:tc>
          <w:tcPr>
            <w:tcW w:w="1435" w:type="dxa"/>
            <w:tcBorders>
              <w:top w:val="single" w:sz="4" w:space="0" w:color="auto"/>
              <w:left w:val="single" w:sz="4" w:space="0" w:color="auto"/>
              <w:bottom w:val="nil"/>
              <w:right w:val="nil"/>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b/>
                <w:bCs/>
                <w:sz w:val="26"/>
                <w:szCs w:val="26"/>
                <w:lang w:val="en-US" w:eastAsia="en-US"/>
              </w:rPr>
            </w:pPr>
            <w:r w:rsidRPr="008631D6">
              <w:rPr>
                <w:rStyle w:val="Bodytext85pt18"/>
                <w:color w:val="000000"/>
                <w:sz w:val="26"/>
                <w:szCs w:val="26"/>
                <w:lang w:val="en-US" w:eastAsia="vi-VN"/>
              </w:rPr>
              <w:t>Chuyển dịch theo chiều đường kính</w:t>
            </w:r>
          </w:p>
        </w:tc>
        <w:tc>
          <w:tcPr>
            <w:tcW w:w="1879" w:type="dxa"/>
            <w:tcBorders>
              <w:top w:val="single" w:sz="4" w:space="0" w:color="auto"/>
              <w:left w:val="single" w:sz="4" w:space="0" w:color="auto"/>
              <w:bottom w:val="nil"/>
              <w:right w:val="single" w:sz="4" w:space="0" w:color="auto"/>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b/>
                <w:bCs/>
                <w:sz w:val="26"/>
                <w:szCs w:val="26"/>
                <w:lang w:val="en-US" w:eastAsia="en-US"/>
              </w:rPr>
            </w:pPr>
            <w:r w:rsidRPr="008631D6">
              <w:rPr>
                <w:rStyle w:val="Bodytext85pt18"/>
                <w:color w:val="000000"/>
                <w:sz w:val="26"/>
                <w:szCs w:val="26"/>
                <w:lang w:val="en-US" w:eastAsia="vi-VN"/>
              </w:rPr>
              <w:t>Nghiêng lệch theo hướng trục</w:t>
            </w:r>
          </w:p>
        </w:tc>
      </w:tr>
      <w:tr w:rsidR="0043286E" w:rsidRPr="0043286E" w:rsidTr="00A123D3">
        <w:tblPrEx>
          <w:tblCellMar>
            <w:top w:w="0" w:type="dxa"/>
            <w:bottom w:w="0" w:type="dxa"/>
          </w:tblCellMar>
        </w:tblPrEx>
        <w:trPr>
          <w:trHeight w:val="20"/>
          <w:jc w:val="center"/>
        </w:trPr>
        <w:tc>
          <w:tcPr>
            <w:tcW w:w="1667" w:type="dxa"/>
            <w:tcBorders>
              <w:top w:val="single" w:sz="4" w:space="0" w:color="auto"/>
              <w:left w:val="single" w:sz="4" w:space="0" w:color="auto"/>
              <w:bottom w:val="single" w:sz="4" w:space="0" w:color="auto"/>
              <w:right w:val="nil"/>
            </w:tcBorders>
            <w:shd w:val="clear" w:color="auto" w:fill="FFFFFF"/>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rStyle w:val="Bodytext85pt18"/>
                <w:b w:val="0"/>
                <w:bCs w:val="0"/>
                <w:color w:val="000000"/>
                <w:sz w:val="26"/>
                <w:szCs w:val="26"/>
                <w:lang w:val="en-US" w:eastAsia="vi-VN"/>
              </w:rPr>
              <w:t>10</w:t>
            </w:r>
          </w:p>
        </w:tc>
        <w:tc>
          <w:tcPr>
            <w:tcW w:w="1218" w:type="dxa"/>
            <w:tcBorders>
              <w:top w:val="single" w:sz="4" w:space="0" w:color="auto"/>
              <w:left w:val="single" w:sz="4" w:space="0" w:color="auto"/>
              <w:bottom w:val="single" w:sz="4" w:space="0" w:color="auto"/>
              <w:right w:val="nil"/>
            </w:tcBorders>
            <w:shd w:val="clear" w:color="auto" w:fill="FFFFFF"/>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rStyle w:val="Bodytext85pt15"/>
                <w:b w:val="0"/>
                <w:bCs w:val="0"/>
                <w:color w:val="000000"/>
                <w:sz w:val="26"/>
                <w:szCs w:val="26"/>
                <w:lang w:val="en-US" w:eastAsia="vi-VN"/>
              </w:rPr>
              <w:t>±10</w:t>
            </w:r>
          </w:p>
        </w:tc>
        <w:tc>
          <w:tcPr>
            <w:tcW w:w="1421" w:type="dxa"/>
            <w:tcBorders>
              <w:top w:val="single" w:sz="4" w:space="0" w:color="auto"/>
              <w:left w:val="single" w:sz="4" w:space="0" w:color="auto"/>
              <w:bottom w:val="single" w:sz="4" w:space="0" w:color="auto"/>
              <w:right w:val="nil"/>
            </w:tcBorders>
            <w:shd w:val="clear" w:color="auto" w:fill="FFFFFF"/>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rStyle w:val="Bodytext85pt18"/>
                <w:b w:val="0"/>
                <w:bCs w:val="0"/>
                <w:color w:val="000000"/>
                <w:sz w:val="26"/>
                <w:szCs w:val="26"/>
                <w:lang w:val="en-US" w:eastAsia="vi-VN"/>
              </w:rPr>
              <w:t>1</w:t>
            </w:r>
          </w:p>
        </w:tc>
        <w:tc>
          <w:tcPr>
            <w:tcW w:w="1421" w:type="dxa"/>
            <w:tcBorders>
              <w:top w:val="single" w:sz="4" w:space="0" w:color="auto"/>
              <w:left w:val="single" w:sz="4" w:space="0" w:color="auto"/>
              <w:bottom w:val="single" w:sz="4" w:space="0" w:color="auto"/>
              <w:right w:val="nil"/>
            </w:tcBorders>
            <w:shd w:val="clear" w:color="auto" w:fill="FFFFFF"/>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rStyle w:val="Bodytext85pt18"/>
                <w:b w:val="0"/>
                <w:bCs w:val="0"/>
                <w:color w:val="000000"/>
                <w:sz w:val="26"/>
                <w:szCs w:val="26"/>
                <w:lang w:val="en-US" w:eastAsia="vi-VN"/>
              </w:rPr>
              <w:t>0,2/100</w:t>
            </w:r>
          </w:p>
        </w:tc>
        <w:tc>
          <w:tcPr>
            <w:tcW w:w="1435" w:type="dxa"/>
            <w:tcBorders>
              <w:top w:val="single" w:sz="4" w:space="0" w:color="auto"/>
              <w:left w:val="single" w:sz="4" w:space="0" w:color="auto"/>
              <w:bottom w:val="single" w:sz="4" w:space="0" w:color="auto"/>
              <w:right w:val="nil"/>
            </w:tcBorders>
            <w:shd w:val="clear" w:color="auto" w:fill="FFFFFF"/>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rStyle w:val="Bodytext85pt18"/>
                <w:b w:val="0"/>
                <w:bCs w:val="0"/>
                <w:color w:val="000000"/>
                <w:sz w:val="26"/>
                <w:szCs w:val="26"/>
                <w:lang w:val="en-US" w:eastAsia="vi-VN"/>
              </w:rPr>
              <w:t>0,05</w:t>
            </w:r>
          </w:p>
        </w:tc>
        <w:tc>
          <w:tcPr>
            <w:tcW w:w="1895" w:type="dxa"/>
            <w:gridSpan w:val="2"/>
            <w:tcBorders>
              <w:top w:val="single" w:sz="4" w:space="0" w:color="auto"/>
              <w:left w:val="single" w:sz="4" w:space="0" w:color="auto"/>
              <w:bottom w:val="single" w:sz="4" w:space="0" w:color="auto"/>
              <w:right w:val="single" w:sz="4" w:space="0" w:color="auto"/>
            </w:tcBorders>
            <w:shd w:val="clear" w:color="auto" w:fill="FFFFFF"/>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rStyle w:val="Bodytext85pt18"/>
                <w:b w:val="0"/>
                <w:bCs w:val="0"/>
                <w:color w:val="000000"/>
                <w:sz w:val="26"/>
                <w:szCs w:val="26"/>
                <w:lang w:val="en-US" w:eastAsia="vi-VN"/>
              </w:rPr>
              <w:t>0,2/1000</w:t>
            </w:r>
          </w:p>
        </w:tc>
      </w:tr>
    </w:tbl>
    <w:p w:rsidR="0043286E" w:rsidRPr="0043286E" w:rsidRDefault="009539D4" w:rsidP="00BC6CC2">
      <w:pPr>
        <w:pStyle w:val="ANoidunggxdvn"/>
      </w:pPr>
      <w:r>
        <w:rPr>
          <w:rStyle w:val="Bodytexta"/>
          <w:color w:val="000000"/>
          <w:sz w:val="26"/>
          <w:szCs w:val="26"/>
          <w:u w:val="none"/>
          <w:lang w:eastAsia="vi-VN"/>
        </w:rPr>
        <w:t>3</w:t>
      </w:r>
      <w:r w:rsidR="0043286E" w:rsidRPr="0043286E">
        <w:rPr>
          <w:rStyle w:val="Bodytexta"/>
          <w:color w:val="000000"/>
          <w:sz w:val="26"/>
          <w:szCs w:val="26"/>
          <w:u w:val="none"/>
          <w:lang w:eastAsia="vi-VN"/>
        </w:rPr>
        <w:t>.1.10. Chạy thử quạt thông gió</w:t>
      </w:r>
    </w:p>
    <w:p w:rsidR="0043286E" w:rsidRPr="0043286E" w:rsidRDefault="0043286E" w:rsidP="00BC6CC2">
      <w:pPr>
        <w:pStyle w:val="ANoidunggxdvn"/>
      </w:pPr>
      <w:r w:rsidRPr="0043286E">
        <w:rPr>
          <w:rStyle w:val="Bodytexta"/>
          <w:color w:val="000000"/>
          <w:sz w:val="26"/>
          <w:szCs w:val="26"/>
          <w:u w:val="none"/>
          <w:lang w:eastAsia="vi-VN"/>
        </w:rPr>
        <w:t>Trước khi chạy thử phải cho dầu nhờn vào khớp nối giữa động cơ điện và guồng cánh quạt ở mức vừa phải và kiểm tra các mục đảm bảo an toàn. Bánh quay thử không có hiện tượng bị chẹt hoặc va chạm, chiều quay của guồng cánh phải đúng. Nhiệt độ cao nhất của trục bi không được quá 70</w:t>
      </w:r>
      <w:r w:rsidRPr="0043286E">
        <w:rPr>
          <w:rStyle w:val="Bodytexta"/>
          <w:color w:val="000000"/>
          <w:sz w:val="26"/>
          <w:szCs w:val="26"/>
          <w:u w:val="none"/>
          <w:vertAlign w:val="superscript"/>
          <w:lang w:eastAsia="vi-VN"/>
        </w:rPr>
        <w:t>o</w:t>
      </w:r>
      <w:r w:rsidRPr="0043286E">
        <w:rPr>
          <w:rStyle w:val="Bodytexta"/>
          <w:color w:val="000000"/>
          <w:sz w:val="26"/>
          <w:szCs w:val="26"/>
          <w:u w:val="none"/>
          <w:lang w:eastAsia="vi-VN"/>
        </w:rPr>
        <w:t>C, nhiệt độ cao nhất của trục bạc không được quá 80</w:t>
      </w:r>
      <w:r w:rsidRPr="0043286E">
        <w:rPr>
          <w:rStyle w:val="Bodytexta"/>
          <w:color w:val="000000"/>
          <w:sz w:val="26"/>
          <w:szCs w:val="26"/>
          <w:u w:val="none"/>
          <w:vertAlign w:val="superscript"/>
          <w:lang w:eastAsia="vi-VN"/>
        </w:rPr>
        <w:t>o</w:t>
      </w:r>
      <w:r w:rsidRPr="0043286E">
        <w:rPr>
          <w:rStyle w:val="Bodytexta"/>
          <w:color w:val="000000"/>
          <w:sz w:val="26"/>
          <w:szCs w:val="26"/>
          <w:u w:val="none"/>
          <w:lang w:eastAsia="vi-VN"/>
        </w:rPr>
        <w:t>C.</w:t>
      </w:r>
    </w:p>
    <w:p w:rsidR="0043286E" w:rsidRPr="00BC6CC2" w:rsidRDefault="0043286E" w:rsidP="00BC6CC2">
      <w:pPr>
        <w:pStyle w:val="Heading4"/>
      </w:pPr>
      <w:r w:rsidRPr="00BC6CC2">
        <w:rPr>
          <w:rStyle w:val="Bodytexta"/>
          <w:sz w:val="28"/>
          <w:szCs w:val="26"/>
          <w:u w:val="none"/>
          <w:shd w:val="clear" w:color="auto" w:fill="auto"/>
        </w:rPr>
        <w:t>Buồng xử lí nhiệt ẩm không khí</w:t>
      </w:r>
    </w:p>
    <w:p w:rsidR="0043286E" w:rsidRPr="0043286E" w:rsidRDefault="009539D4" w:rsidP="00BC6CC2">
      <w:pPr>
        <w:pStyle w:val="ANoidunggxdvn"/>
        <w:rPr>
          <w:rStyle w:val="Bodytext0"/>
          <w:color w:val="000000"/>
          <w:sz w:val="26"/>
          <w:szCs w:val="26"/>
          <w:lang w:eastAsia="vi-VN"/>
        </w:rPr>
      </w:pPr>
      <w:r>
        <w:rPr>
          <w:rStyle w:val="Bodytexta"/>
          <w:color w:val="000000"/>
          <w:sz w:val="26"/>
          <w:szCs w:val="26"/>
          <w:u w:val="none"/>
          <w:lang w:eastAsia="vi-VN"/>
        </w:rPr>
        <w:t>3</w:t>
      </w:r>
      <w:r w:rsidR="0043286E" w:rsidRPr="0043286E">
        <w:rPr>
          <w:rStyle w:val="Bodytexta"/>
          <w:color w:val="000000"/>
          <w:sz w:val="26"/>
          <w:szCs w:val="26"/>
          <w:u w:val="none"/>
          <w:lang w:eastAsia="vi-VN"/>
        </w:rPr>
        <w:t xml:space="preserve">.2.1. Lắp ghép các đoạn của buồng xử lí nhiệt ẩm không khí bằng kim loại phải ngay </w:t>
      </w:r>
      <w:r w:rsidR="0043286E" w:rsidRPr="0043286E">
        <w:rPr>
          <w:rStyle w:val="Bodytext0"/>
          <w:color w:val="000000"/>
          <w:sz w:val="26"/>
          <w:szCs w:val="26"/>
          <w:lang w:eastAsia="vi-VN"/>
        </w:rPr>
        <w:t>ngắn, chắc chắn, liên kết kín khít, vị trí chính xác, không được rò rỉ nước ra ngoài.</w:t>
      </w:r>
    </w:p>
    <w:p w:rsidR="0043286E" w:rsidRPr="0043286E" w:rsidRDefault="009539D4" w:rsidP="00BC6CC2">
      <w:pPr>
        <w:pStyle w:val="ANoidunggxdvn"/>
        <w:rPr>
          <w:rStyle w:val="Bodytexta"/>
          <w:color w:val="000000"/>
          <w:sz w:val="26"/>
          <w:szCs w:val="26"/>
          <w:u w:val="none"/>
          <w:lang w:eastAsia="vi-VN"/>
        </w:rPr>
      </w:pPr>
      <w:r>
        <w:rPr>
          <w:rStyle w:val="Bodytext0"/>
          <w:color w:val="000000"/>
          <w:sz w:val="26"/>
          <w:szCs w:val="26"/>
          <w:lang w:eastAsia="vi-VN"/>
        </w:rPr>
        <w:t>3</w:t>
      </w:r>
      <w:r w:rsidR="0043286E" w:rsidRPr="0043286E">
        <w:rPr>
          <w:rStyle w:val="Bodytext0"/>
          <w:color w:val="000000"/>
          <w:sz w:val="26"/>
          <w:szCs w:val="26"/>
          <w:lang w:eastAsia="vi-VN"/>
        </w:rPr>
        <w:t xml:space="preserve">.2.2. </w:t>
      </w:r>
      <w:r w:rsidR="0043286E" w:rsidRPr="0043286E">
        <w:rPr>
          <w:rStyle w:val="Bodytexta"/>
          <w:color w:val="000000"/>
          <w:sz w:val="26"/>
          <w:szCs w:val="26"/>
          <w:u w:val="none"/>
          <w:lang w:eastAsia="vi-VN"/>
        </w:rPr>
        <w:t>Cửa kiểm tra ở buồng phun không được phép rò rĩ nước, ống dẫn hoặc máng dẫn nước phải thông suốt, không được tràn ra ngoài.</w:t>
      </w:r>
    </w:p>
    <w:p w:rsidR="0043286E" w:rsidRPr="0043286E" w:rsidRDefault="009539D4" w:rsidP="00BC6CC2">
      <w:pPr>
        <w:pStyle w:val="ANoidunggxdvn"/>
      </w:pPr>
      <w:r>
        <w:rPr>
          <w:rStyle w:val="Bodytexta"/>
          <w:color w:val="000000"/>
          <w:sz w:val="26"/>
          <w:szCs w:val="26"/>
          <w:u w:val="none"/>
          <w:lang w:eastAsia="vi-VN"/>
        </w:rPr>
        <w:t>3</w:t>
      </w:r>
      <w:r w:rsidR="0043286E" w:rsidRPr="0043286E">
        <w:rPr>
          <w:rStyle w:val="Bodytexta"/>
          <w:color w:val="000000"/>
          <w:sz w:val="26"/>
          <w:szCs w:val="26"/>
          <w:u w:val="none"/>
          <w:lang w:eastAsia="vi-VN"/>
        </w:rPr>
        <w:t>.2.3. Khi chuyển các thiết bị gia nhiệt ra công trường để lắp đặt cần chú ý kiểm tra các điểm sau đây:</w:t>
      </w:r>
    </w:p>
    <w:p w:rsidR="0043286E" w:rsidRPr="0043286E" w:rsidRDefault="0043286E" w:rsidP="00BC6CC2">
      <w:pPr>
        <w:pStyle w:val="ANoidunggxdvn"/>
      </w:pPr>
      <w:r w:rsidRPr="0043286E">
        <w:rPr>
          <w:rStyle w:val="Bodytexta"/>
          <w:color w:val="000000"/>
          <w:sz w:val="26"/>
          <w:szCs w:val="26"/>
          <w:u w:val="none"/>
          <w:lang w:eastAsia="vi-VN"/>
        </w:rPr>
        <w:t xml:space="preserve">a) Các bộ gia nhiệt bằng hơi hoặc nước nóng đã được làm sạch bên trong ống. Các bộ phận dễ bị hư hại do các điều kiện khí hậu dã được bảo vệ một cách hợp </w:t>
      </w:r>
      <w:r w:rsidRPr="0043286E">
        <w:rPr>
          <w:rStyle w:val="Bodytext62"/>
          <w:color w:val="000000"/>
          <w:sz w:val="26"/>
          <w:szCs w:val="26"/>
          <w:lang w:eastAsia="vi-VN"/>
        </w:rPr>
        <w:t>lí.</w:t>
      </w:r>
    </w:p>
    <w:p w:rsidR="0043286E" w:rsidRPr="0043286E" w:rsidRDefault="0043286E" w:rsidP="00BC6CC2">
      <w:pPr>
        <w:pStyle w:val="ANoidunggxdvn"/>
        <w:rPr>
          <w:rStyle w:val="Bodytexta"/>
          <w:color w:val="000000"/>
          <w:sz w:val="26"/>
          <w:szCs w:val="26"/>
          <w:u w:val="none"/>
          <w:lang w:eastAsia="vi-VN"/>
        </w:rPr>
      </w:pPr>
      <w:r w:rsidRPr="0043286E">
        <w:rPr>
          <w:rStyle w:val="Bodytexta"/>
          <w:color w:val="000000"/>
          <w:sz w:val="26"/>
          <w:szCs w:val="26"/>
          <w:u w:val="none"/>
          <w:lang w:eastAsia="vi-VN"/>
        </w:rPr>
        <w:t xml:space="preserve">b) Trong trường hợp bộ gia nhiệt bằng điện thì tất cả các bộ phận như mối tiếp xúc, dây dẫn, các thanh góp ở bên trong kể cả hộp số điều khiển phải được bọc chống ẩm khi chuyển đến </w:t>
      </w:r>
      <w:r w:rsidRPr="0043286E">
        <w:rPr>
          <w:rStyle w:val="Bodytexta"/>
          <w:color w:val="000000"/>
          <w:sz w:val="26"/>
          <w:szCs w:val="26"/>
          <w:u w:val="none"/>
          <w:lang w:eastAsia="vi-VN"/>
        </w:rPr>
        <w:lastRenderedPageBreak/>
        <w:t>công trường.</w:t>
      </w:r>
    </w:p>
    <w:p w:rsidR="0043286E" w:rsidRPr="0043286E" w:rsidRDefault="0043286E" w:rsidP="00BC6CC2">
      <w:pPr>
        <w:pStyle w:val="ANoidunggxdvn"/>
      </w:pPr>
      <w:r w:rsidRPr="0043286E">
        <w:rPr>
          <w:rStyle w:val="Bodytexta"/>
          <w:color w:val="000000"/>
          <w:sz w:val="26"/>
          <w:szCs w:val="26"/>
          <w:u w:val="none"/>
          <w:lang w:eastAsia="vi-VN"/>
        </w:rPr>
        <w:t>c) Đối với các bộ gia nhiệt bằng khí hoặc dầu, các đường ống dẫn vào và ra, buồng đốt và các bộ phận khác đều phải được bảo vệ để chống lại bụi bẩn và ẩm.</w:t>
      </w:r>
    </w:p>
    <w:p w:rsidR="0043286E" w:rsidRPr="0043286E" w:rsidRDefault="0043286E" w:rsidP="00BC6CC2">
      <w:pPr>
        <w:pStyle w:val="ANoidunggxdvn"/>
      </w:pPr>
      <w:r w:rsidRPr="0043286E">
        <w:rPr>
          <w:rStyle w:val="Bodytexta"/>
          <w:color w:val="000000"/>
          <w:sz w:val="26"/>
          <w:szCs w:val="26"/>
          <w:u w:val="none"/>
          <w:lang w:eastAsia="vi-VN"/>
        </w:rPr>
        <w:t>d) Đối với những thiết bị dạng khối có quạt đi đồng bộ, tất cả các gối đỡ, neo giữ phải thỏa mãn các yêu cầu đặt ra và quạt phải xoay được một cách tự do, không bị kẹt.</w:t>
      </w:r>
    </w:p>
    <w:p w:rsidR="0043286E" w:rsidRPr="0043286E" w:rsidRDefault="0043286E" w:rsidP="00BC6CC2">
      <w:pPr>
        <w:pStyle w:val="ANoidunggxdvn"/>
      </w:pPr>
      <w:r w:rsidRPr="0043286E">
        <w:rPr>
          <w:rStyle w:val="Bodytexta"/>
          <w:color w:val="000000"/>
          <w:sz w:val="26"/>
          <w:szCs w:val="26"/>
          <w:u w:val="none"/>
          <w:lang w:eastAsia="vi-VN"/>
        </w:rPr>
        <w:t>e) Thiết bị gia nhiệt phải được kiểm tra kĩ trước khi lắp đặt xem có xuất hiện những dấu hiệu hư hại, kiểm tra xem có những chỉ dẫn lắp đặt và bảo quản đặc biệt nào không từ phía nhà chế tạo.</w:t>
      </w:r>
    </w:p>
    <w:p w:rsidR="0043286E" w:rsidRPr="00AB1BFE" w:rsidRDefault="0043286E" w:rsidP="00BC6CC2">
      <w:pPr>
        <w:pStyle w:val="ANoidunggxdvn"/>
        <w:rPr>
          <w:b/>
        </w:rPr>
      </w:pPr>
      <w:r w:rsidRPr="00AB1BFE">
        <w:rPr>
          <w:b/>
          <w:bCs/>
        </w:rPr>
        <w:t xml:space="preserve">Nếu chưa cần </w:t>
      </w:r>
      <w:r w:rsidRPr="00AB1BFE">
        <w:rPr>
          <w:b/>
          <w:bCs/>
          <w:lang w:val="en-US"/>
        </w:rPr>
        <w:t>l</w:t>
      </w:r>
      <w:r w:rsidRPr="00AB1BFE">
        <w:rPr>
          <w:b/>
          <w:bCs/>
        </w:rPr>
        <w:t xml:space="preserve">ắp </w:t>
      </w:r>
      <w:r w:rsidRPr="00AB1BFE">
        <w:rPr>
          <w:b/>
          <w:bCs/>
          <w:lang w:val="en-US"/>
        </w:rPr>
        <w:t>đ</w:t>
      </w:r>
      <w:r w:rsidRPr="00AB1BFE">
        <w:rPr>
          <w:b/>
          <w:bCs/>
        </w:rPr>
        <w:t xml:space="preserve">ặt ngay thì phải bảo quản chúng ở nơi khô ráo để chống ảnh </w:t>
      </w:r>
      <w:r w:rsidRPr="00AB1BFE">
        <w:rPr>
          <w:rStyle w:val="Bodytext495pt"/>
          <w:b w:val="0"/>
          <w:color w:val="000000"/>
          <w:sz w:val="26"/>
          <w:szCs w:val="26"/>
          <w:lang w:eastAsia="vi-VN"/>
        </w:rPr>
        <w:t>hưởng tác động của thời tiết.</w:t>
      </w:r>
    </w:p>
    <w:p w:rsidR="0043286E" w:rsidRPr="0043286E" w:rsidRDefault="0043286E" w:rsidP="00BC6CC2">
      <w:pPr>
        <w:pStyle w:val="ANoidunggxdvn"/>
      </w:pPr>
      <w:r w:rsidRPr="0043286E">
        <w:rPr>
          <w:rStyle w:val="Bodytexta"/>
          <w:color w:val="000000"/>
          <w:sz w:val="26"/>
          <w:szCs w:val="26"/>
          <w:u w:val="none"/>
          <w:lang w:eastAsia="vi-VN"/>
        </w:rPr>
        <w:t>Các bộ gia nhiệt lớn đòi hỏi phải có đế kê. Đế kê phải được thi công từ vật liệu có độ bền cao và cứng, không cháy. Gối kê phải có cùng cốt ở tất cả các hướng.</w:t>
      </w:r>
    </w:p>
    <w:p w:rsidR="0043286E" w:rsidRPr="0043286E" w:rsidRDefault="00AB1BFE" w:rsidP="00BC6CC2">
      <w:pPr>
        <w:pStyle w:val="ANoidunggxdvn"/>
      </w:pPr>
      <w:r>
        <w:rPr>
          <w:rStyle w:val="Bodytexta"/>
          <w:color w:val="000000"/>
          <w:sz w:val="26"/>
          <w:szCs w:val="26"/>
          <w:u w:val="none"/>
          <w:lang w:eastAsia="vi-VN"/>
        </w:rPr>
        <w:t>3</w:t>
      </w:r>
      <w:r w:rsidR="0043286E" w:rsidRPr="0043286E">
        <w:rPr>
          <w:rStyle w:val="Bodytexta"/>
          <w:color w:val="000000"/>
          <w:sz w:val="26"/>
          <w:szCs w:val="26"/>
          <w:u w:val="none"/>
          <w:lang w:eastAsia="vi-VN"/>
        </w:rPr>
        <w:t>.2.3.1. Các bộ gia nhiệt bằng nước nóng hoặc hơi nước</w:t>
      </w:r>
      <w:r w:rsidR="00134BB5">
        <w:rPr>
          <w:rStyle w:val="Bodytexta"/>
          <w:color w:val="000000"/>
          <w:sz w:val="26"/>
          <w:szCs w:val="26"/>
          <w:u w:val="none"/>
          <w:lang w:eastAsia="vi-VN"/>
        </w:rPr>
        <w:t xml:space="preserve"> cần được kiểm tra các điểm sau</w:t>
      </w:r>
      <w:r w:rsidR="0043286E" w:rsidRPr="0043286E">
        <w:rPr>
          <w:rStyle w:val="Bodytexta"/>
          <w:color w:val="000000"/>
          <w:sz w:val="26"/>
          <w:szCs w:val="26"/>
          <w:u w:val="none"/>
          <w:lang w:eastAsia="vi-VN"/>
        </w:rPr>
        <w:t>:</w:t>
      </w:r>
    </w:p>
    <w:p w:rsidR="0043286E" w:rsidRPr="0043286E" w:rsidRDefault="0043286E" w:rsidP="00BC6CC2">
      <w:pPr>
        <w:pStyle w:val="ANoidunggxdvn"/>
      </w:pPr>
      <w:r w:rsidRPr="0043286E">
        <w:rPr>
          <w:rStyle w:val="Bodytexta"/>
          <w:color w:val="000000"/>
          <w:sz w:val="26"/>
          <w:szCs w:val="26"/>
          <w:u w:val="none"/>
          <w:lang w:eastAsia="vi-VN"/>
        </w:rPr>
        <w:t>a) Có đủ khoảng cách trống, thoáng xung quanh bộ gia nhiệt để làm vệ sinh, tháo dỡ bộ gia nhiệt, sửa chữa các van điều khiển, các bộ thu hơi nước và các bộ phận khác.</w:t>
      </w:r>
    </w:p>
    <w:p w:rsidR="0043286E" w:rsidRPr="0043286E" w:rsidRDefault="0043286E" w:rsidP="00BC6CC2">
      <w:pPr>
        <w:pStyle w:val="ANoidunggxdvn"/>
      </w:pPr>
      <w:r w:rsidRPr="0043286E">
        <w:rPr>
          <w:rStyle w:val="Bodytexta"/>
          <w:color w:val="000000"/>
          <w:sz w:val="26"/>
          <w:szCs w:val="26"/>
          <w:u w:val="none"/>
          <w:lang w:eastAsia="vi-VN"/>
        </w:rPr>
        <w:t xml:space="preserve">b) Có đủ các van trên hệ thống ống nối vào bộ gia nhiệt để cách </w:t>
      </w:r>
      <w:r w:rsidRPr="0043286E">
        <w:rPr>
          <w:rStyle w:val="Bodytext62"/>
          <w:color w:val="000000"/>
          <w:sz w:val="26"/>
          <w:szCs w:val="26"/>
          <w:lang w:eastAsia="vi-VN"/>
        </w:rPr>
        <w:t xml:space="preserve">li, </w:t>
      </w:r>
      <w:r w:rsidRPr="0043286E">
        <w:rPr>
          <w:rStyle w:val="Bodytexta"/>
          <w:color w:val="000000"/>
          <w:sz w:val="26"/>
          <w:szCs w:val="26"/>
          <w:u w:val="none"/>
          <w:lang w:eastAsia="vi-VN"/>
        </w:rPr>
        <w:t>thoát nước và tháo dỡ khi cần. Cần lưu ý khi lắp van điều khiển phải lắp một rắc-co kèm theo để cho phép thực hiện công việc thay thế khi van bị hỏng</w:t>
      </w:r>
    </w:p>
    <w:p w:rsidR="0043286E" w:rsidRPr="0043286E" w:rsidRDefault="00AB1BFE" w:rsidP="00BC6CC2">
      <w:pPr>
        <w:pStyle w:val="ANoidunggxdvn"/>
      </w:pPr>
      <w:r>
        <w:rPr>
          <w:rStyle w:val="Bodytexta"/>
          <w:color w:val="000000"/>
          <w:sz w:val="26"/>
          <w:szCs w:val="26"/>
          <w:u w:val="none"/>
          <w:lang w:eastAsia="vi-VN"/>
        </w:rPr>
        <w:t>3</w:t>
      </w:r>
      <w:r w:rsidR="0043286E" w:rsidRPr="0043286E">
        <w:rPr>
          <w:rStyle w:val="Bodytexta"/>
          <w:color w:val="000000"/>
          <w:sz w:val="26"/>
          <w:szCs w:val="26"/>
          <w:u w:val="none"/>
          <w:lang w:eastAsia="vi-VN"/>
        </w:rPr>
        <w:t>.2.3.2. Bộ gia nhiệt bằng điện khi kiểm tra cần lưu ý các điểm sau:</w:t>
      </w:r>
    </w:p>
    <w:p w:rsidR="0043286E" w:rsidRPr="0043286E" w:rsidRDefault="0043286E" w:rsidP="00BC6CC2">
      <w:pPr>
        <w:pStyle w:val="ANoidunggxdvn"/>
      </w:pPr>
      <w:r w:rsidRPr="0043286E">
        <w:rPr>
          <w:rStyle w:val="Bodytexta"/>
          <w:color w:val="000000"/>
          <w:sz w:val="26"/>
          <w:szCs w:val="26"/>
          <w:u w:val="none"/>
          <w:lang w:eastAsia="vi-VN"/>
        </w:rPr>
        <w:t>a) Cần có đủ khoảng trống để tiện cho việc sử dụng, thay thế và sửa chữa các bộ phận của bộ gia nhiệt.</w:t>
      </w:r>
    </w:p>
    <w:p w:rsidR="0043286E" w:rsidRPr="0043286E" w:rsidRDefault="0043286E" w:rsidP="00BC6CC2">
      <w:pPr>
        <w:pStyle w:val="ANoidunggxdvn"/>
      </w:pPr>
      <w:r w:rsidRPr="0043286E">
        <w:rPr>
          <w:rStyle w:val="Bodytexta"/>
          <w:color w:val="000000"/>
          <w:sz w:val="26"/>
          <w:szCs w:val="26"/>
          <w:u w:val="none"/>
          <w:lang w:eastAsia="vi-VN"/>
        </w:rPr>
        <w:t>b) Chú ý cách điện an toàn cho các cửa khi mở ra.</w:t>
      </w:r>
    </w:p>
    <w:p w:rsidR="0043286E" w:rsidRPr="0043286E" w:rsidRDefault="00AB1BFE" w:rsidP="00BC6CC2">
      <w:pPr>
        <w:pStyle w:val="ANoidunggxdvn"/>
      </w:pPr>
      <w:r>
        <w:rPr>
          <w:rStyle w:val="Bodytexta"/>
          <w:color w:val="000000"/>
          <w:sz w:val="26"/>
          <w:szCs w:val="26"/>
          <w:u w:val="none"/>
          <w:lang w:eastAsia="vi-VN"/>
        </w:rPr>
        <w:t>3</w:t>
      </w:r>
      <w:r w:rsidR="0043286E" w:rsidRPr="0043286E">
        <w:rPr>
          <w:rStyle w:val="Bodytexta"/>
          <w:color w:val="000000"/>
          <w:sz w:val="26"/>
          <w:szCs w:val="26"/>
          <w:u w:val="none"/>
          <w:lang w:eastAsia="vi-VN"/>
        </w:rPr>
        <w:t>.2.3.3. Các bộ gia nhiệt bằng khí hoặc dầu cần kiểm tra các điều sau:</w:t>
      </w:r>
    </w:p>
    <w:p w:rsidR="0043286E" w:rsidRPr="0043286E" w:rsidRDefault="0043286E" w:rsidP="00BC6CC2">
      <w:pPr>
        <w:pStyle w:val="ANoidunggxdvn"/>
      </w:pPr>
      <w:r w:rsidRPr="0043286E">
        <w:rPr>
          <w:rStyle w:val="Bodytexta"/>
          <w:color w:val="000000"/>
          <w:sz w:val="26"/>
          <w:szCs w:val="26"/>
          <w:u w:val="none"/>
          <w:lang w:eastAsia="vi-VN"/>
        </w:rPr>
        <w:t xml:space="preserve">a) Có khoảng trống cần thiết xung quanh thiết bị gia nhiệt để tiện cho việc sử dụng, sửa chữa và thay thế khi cần </w:t>
      </w:r>
      <w:r w:rsidRPr="0043286E">
        <w:rPr>
          <w:rStyle w:val="Bodytext62"/>
          <w:color w:val="000000"/>
          <w:sz w:val="26"/>
          <w:szCs w:val="26"/>
          <w:lang w:eastAsia="vi-VN"/>
        </w:rPr>
        <w:t>thiết.</w:t>
      </w:r>
    </w:p>
    <w:p w:rsidR="0043286E" w:rsidRPr="0043286E" w:rsidRDefault="0043286E" w:rsidP="00BC6CC2">
      <w:pPr>
        <w:pStyle w:val="ANoidunggxdvn"/>
      </w:pPr>
      <w:r w:rsidRPr="0043286E">
        <w:rPr>
          <w:rStyle w:val="Bodytexta"/>
          <w:color w:val="000000"/>
          <w:sz w:val="26"/>
          <w:szCs w:val="26"/>
          <w:u w:val="none"/>
          <w:lang w:eastAsia="vi-VN"/>
        </w:rPr>
        <w:t>b) Có một van chặn trên đường ống cấp nhiên liệu.</w:t>
      </w:r>
    </w:p>
    <w:p w:rsidR="0043286E" w:rsidRPr="0043286E" w:rsidRDefault="0043286E" w:rsidP="00BC6CC2">
      <w:pPr>
        <w:pStyle w:val="ANoidunggxdvn"/>
        <w:rPr>
          <w:lang w:val="en-US"/>
        </w:rPr>
      </w:pPr>
      <w:r w:rsidRPr="0043286E">
        <w:rPr>
          <w:lang w:val="en-US"/>
        </w:rPr>
        <w:t>Không được để một bề mặt dễ cháy nào lộ ra trước các bề mặt nóng của thiết bị đốt hoặc hệ thống ống dẫn khí nóng.</w:t>
      </w:r>
    </w:p>
    <w:p w:rsidR="0043286E" w:rsidRPr="0043286E" w:rsidRDefault="00AB1BFE" w:rsidP="00BC6CC2">
      <w:pPr>
        <w:pStyle w:val="ANoidunggxdvn"/>
        <w:rPr>
          <w:lang w:val="en-US"/>
        </w:rPr>
      </w:pPr>
      <w:r>
        <w:rPr>
          <w:lang w:val="en-US"/>
        </w:rPr>
        <w:t>3</w:t>
      </w:r>
      <w:r w:rsidR="0043286E" w:rsidRPr="0043286E">
        <w:rPr>
          <w:lang w:val="en-US"/>
        </w:rPr>
        <w:t>.2.4. Thiết bị tạo độ ẩm. Nếu thiết bị tạo độ ẩm được đấu với hệ thống thông gió và điều hòa không khí hoặc đường ống thì phải chú ý các điểm sau:</w:t>
      </w:r>
    </w:p>
    <w:p w:rsidR="0043286E" w:rsidRPr="0043286E" w:rsidRDefault="0043286E" w:rsidP="00BC6CC2">
      <w:pPr>
        <w:pStyle w:val="ANoidunggxdvn"/>
      </w:pPr>
      <w:r w:rsidRPr="0043286E">
        <w:rPr>
          <w:rStyle w:val="Bodytexta"/>
          <w:color w:val="000000"/>
          <w:sz w:val="26"/>
          <w:szCs w:val="26"/>
          <w:u w:val="none"/>
          <w:lang w:eastAsia="vi-VN"/>
        </w:rPr>
        <w:t xml:space="preserve">a) Thiết bị tạo độ ẩm phải được bố trí sao cho không gây ảnh hưởng xấu tới thiết bị gia nhiệt trong </w:t>
      </w:r>
      <w:r w:rsidRPr="0043286E">
        <w:rPr>
          <w:rStyle w:val="Bodytext62"/>
          <w:color w:val="000000"/>
          <w:sz w:val="26"/>
          <w:szCs w:val="26"/>
          <w:lang w:eastAsia="vi-VN"/>
        </w:rPr>
        <w:t xml:space="preserve">hệ </w:t>
      </w:r>
      <w:r w:rsidRPr="0043286E">
        <w:rPr>
          <w:rStyle w:val="Bodytexta"/>
          <w:color w:val="000000"/>
          <w:sz w:val="26"/>
          <w:szCs w:val="26"/>
          <w:u w:val="none"/>
          <w:lang w:eastAsia="vi-VN"/>
        </w:rPr>
        <w:t>thống.</w:t>
      </w:r>
    </w:p>
    <w:p w:rsidR="0043286E" w:rsidRPr="0043286E" w:rsidRDefault="0043286E" w:rsidP="00BC6CC2">
      <w:pPr>
        <w:pStyle w:val="ANoidunggxdvn"/>
      </w:pPr>
      <w:r w:rsidRPr="0043286E">
        <w:rPr>
          <w:rStyle w:val="Bodytexta"/>
          <w:color w:val="000000"/>
          <w:sz w:val="26"/>
          <w:szCs w:val="26"/>
          <w:u w:val="none"/>
          <w:lang w:eastAsia="vi-VN"/>
        </w:rPr>
        <w:t>b) Ít nhất phải có 1m chiều dài ống thẳng phía dưới hoặc phía sau vòi phun.</w:t>
      </w:r>
    </w:p>
    <w:p w:rsidR="0043286E" w:rsidRPr="0043286E" w:rsidRDefault="0043286E" w:rsidP="00BC6CC2">
      <w:pPr>
        <w:pStyle w:val="ANoidunggxdvn"/>
      </w:pPr>
      <w:r w:rsidRPr="0043286E">
        <w:rPr>
          <w:rStyle w:val="Bodytexta"/>
          <w:color w:val="000000"/>
          <w:sz w:val="26"/>
          <w:szCs w:val="26"/>
          <w:u w:val="none"/>
          <w:lang w:eastAsia="vi-VN"/>
        </w:rPr>
        <w:t xml:space="preserve">c) Máy tạo độ ẩm phải được lắp đặt để bảo đảm rằng nếu có dòng nước tràn hoặc rò rỉ ra thì không có hư hại hoặc phá hủy gì xảy ra. Đặc biệt phải chú ý tới công tác bảo </w:t>
      </w:r>
      <w:r w:rsidRPr="0043286E">
        <w:rPr>
          <w:rStyle w:val="Bodytext62"/>
          <w:color w:val="000000"/>
          <w:sz w:val="26"/>
          <w:szCs w:val="26"/>
          <w:lang w:eastAsia="vi-VN"/>
        </w:rPr>
        <w:t xml:space="preserve">vệ </w:t>
      </w:r>
      <w:r w:rsidRPr="0043286E">
        <w:rPr>
          <w:rStyle w:val="Bodytexta"/>
          <w:color w:val="000000"/>
          <w:sz w:val="26"/>
          <w:szCs w:val="26"/>
          <w:u w:val="none"/>
          <w:lang w:eastAsia="vi-VN"/>
        </w:rPr>
        <w:t xml:space="preserve">an toàn </w:t>
      </w:r>
      <w:r w:rsidRPr="0043286E">
        <w:rPr>
          <w:rStyle w:val="Bodytext62"/>
          <w:color w:val="000000"/>
          <w:sz w:val="26"/>
          <w:szCs w:val="26"/>
          <w:lang w:eastAsia="vi-VN"/>
        </w:rPr>
        <w:t xml:space="preserve">thiết </w:t>
      </w:r>
      <w:r w:rsidRPr="0043286E">
        <w:rPr>
          <w:rStyle w:val="Bodytexta"/>
          <w:color w:val="000000"/>
          <w:sz w:val="26"/>
          <w:szCs w:val="26"/>
          <w:u w:val="none"/>
          <w:lang w:eastAsia="vi-VN"/>
        </w:rPr>
        <w:t>bị điện.</w:t>
      </w:r>
    </w:p>
    <w:p w:rsidR="0043286E" w:rsidRPr="00BC6CC2" w:rsidRDefault="0043286E" w:rsidP="00BC6CC2">
      <w:pPr>
        <w:pStyle w:val="Heading4"/>
      </w:pPr>
      <w:r w:rsidRPr="00BC6CC2">
        <w:rPr>
          <w:rStyle w:val="Bodytexta"/>
          <w:sz w:val="28"/>
          <w:szCs w:val="26"/>
          <w:u w:val="none"/>
          <w:shd w:val="clear" w:color="auto" w:fill="auto"/>
        </w:rPr>
        <w:lastRenderedPageBreak/>
        <w:t xml:space="preserve">Bộ </w:t>
      </w:r>
      <w:r w:rsidRPr="00BC6CC2">
        <w:rPr>
          <w:rStyle w:val="Bodytext62"/>
          <w:spacing w:val="0"/>
          <w:sz w:val="28"/>
          <w:szCs w:val="26"/>
          <w:shd w:val="clear" w:color="auto" w:fill="auto"/>
        </w:rPr>
        <w:t xml:space="preserve">lọc </w:t>
      </w:r>
      <w:r w:rsidRPr="00BC6CC2">
        <w:rPr>
          <w:rStyle w:val="Bodytexta"/>
          <w:sz w:val="28"/>
          <w:szCs w:val="26"/>
          <w:u w:val="none"/>
          <w:shd w:val="clear" w:color="auto" w:fill="auto"/>
        </w:rPr>
        <w:t>không khí</w:t>
      </w:r>
    </w:p>
    <w:p w:rsidR="0043286E" w:rsidRPr="0043286E" w:rsidRDefault="00AB1BFE" w:rsidP="00BC6CC2">
      <w:pPr>
        <w:pStyle w:val="ANoidunggxdvn"/>
      </w:pPr>
      <w:r>
        <w:rPr>
          <w:rStyle w:val="Bodytexta"/>
          <w:color w:val="000000"/>
          <w:sz w:val="26"/>
          <w:szCs w:val="26"/>
          <w:u w:val="none"/>
          <w:lang w:eastAsia="vi-VN"/>
        </w:rPr>
        <w:t>3</w:t>
      </w:r>
      <w:r w:rsidR="0043286E" w:rsidRPr="0043286E">
        <w:rPr>
          <w:rStyle w:val="Bodytexta"/>
          <w:color w:val="000000"/>
          <w:sz w:val="26"/>
          <w:szCs w:val="26"/>
          <w:u w:val="none"/>
          <w:lang w:eastAsia="vi-VN"/>
        </w:rPr>
        <w:t xml:space="preserve">.3.1. Lắp đặt bộ lọc không khí loại hiệu quả sơ (lọc thô) và hiệu quả trung (lọc trung bình) phải tiện </w:t>
      </w:r>
      <w:r w:rsidR="0043286E" w:rsidRPr="0043286E">
        <w:rPr>
          <w:rStyle w:val="Bodytext62"/>
          <w:color w:val="000000"/>
          <w:sz w:val="26"/>
          <w:szCs w:val="26"/>
          <w:lang w:eastAsia="vi-VN"/>
        </w:rPr>
        <w:t xml:space="preserve">cho </w:t>
      </w:r>
      <w:r w:rsidR="0043286E" w:rsidRPr="0043286E">
        <w:rPr>
          <w:rStyle w:val="Bodytexta"/>
          <w:color w:val="000000"/>
          <w:sz w:val="26"/>
          <w:szCs w:val="26"/>
          <w:u w:val="none"/>
          <w:lang w:eastAsia="vi-VN"/>
        </w:rPr>
        <w:t xml:space="preserve">việc </w:t>
      </w:r>
      <w:r w:rsidR="0043286E" w:rsidRPr="0043286E">
        <w:rPr>
          <w:rStyle w:val="Bodytext62"/>
          <w:color w:val="000000"/>
          <w:sz w:val="26"/>
          <w:szCs w:val="26"/>
          <w:lang w:eastAsia="vi-VN"/>
        </w:rPr>
        <w:t xml:space="preserve">tháo </w:t>
      </w:r>
      <w:r w:rsidR="0043286E" w:rsidRPr="0043286E">
        <w:rPr>
          <w:rStyle w:val="Bodytexta"/>
          <w:color w:val="000000"/>
          <w:sz w:val="26"/>
          <w:szCs w:val="26"/>
          <w:u w:val="none"/>
          <w:lang w:eastAsia="vi-VN"/>
        </w:rPr>
        <w:t>dỡ và thay đổi vật liệu lọc. Phải đảm bảo độ kín, khít giữa bộ lọc với khung và giữa khung với kết cấu tường bao của buồng xử lí nhiệt ẩm không khí.</w:t>
      </w:r>
    </w:p>
    <w:p w:rsidR="0043286E" w:rsidRPr="0043286E" w:rsidRDefault="00AB1BFE" w:rsidP="00BC6CC2">
      <w:pPr>
        <w:pStyle w:val="ANoidunggxdvn"/>
      </w:pPr>
      <w:r>
        <w:rPr>
          <w:rStyle w:val="Bodytexta"/>
          <w:color w:val="000000"/>
          <w:sz w:val="26"/>
          <w:szCs w:val="26"/>
          <w:u w:val="none"/>
          <w:lang w:eastAsia="vi-VN"/>
        </w:rPr>
        <w:t>3</w:t>
      </w:r>
      <w:r w:rsidR="0043286E" w:rsidRPr="0043286E">
        <w:rPr>
          <w:rStyle w:val="Bodytexta"/>
          <w:color w:val="000000"/>
          <w:sz w:val="26"/>
          <w:szCs w:val="26"/>
          <w:u w:val="none"/>
          <w:lang w:eastAsia="vi-VN"/>
        </w:rPr>
        <w:t xml:space="preserve">.3.2. Đối với bộ lọc bằng lưới kim loại thấm dầu trước khi lắp đặt phải rửa sạch, lưới </w:t>
      </w:r>
      <w:r w:rsidR="0043286E" w:rsidRPr="0043286E">
        <w:rPr>
          <w:rStyle w:val="Bodytext62"/>
          <w:color w:val="000000"/>
          <w:sz w:val="26"/>
          <w:szCs w:val="26"/>
          <w:lang w:eastAsia="vi-VN"/>
        </w:rPr>
        <w:t xml:space="preserve">kim loại </w:t>
      </w:r>
      <w:r w:rsidR="0043286E" w:rsidRPr="0043286E">
        <w:rPr>
          <w:rStyle w:val="Bodytexta"/>
          <w:color w:val="000000"/>
          <w:sz w:val="26"/>
          <w:szCs w:val="26"/>
          <w:u w:val="none"/>
          <w:lang w:eastAsia="vi-VN"/>
        </w:rPr>
        <w:t>phải khô rồi mới thấm vào dầu máy.</w:t>
      </w:r>
    </w:p>
    <w:p w:rsidR="0043286E" w:rsidRPr="0043286E" w:rsidRDefault="00AB1BFE" w:rsidP="00BC6CC2">
      <w:pPr>
        <w:pStyle w:val="ANoidunggxdvn"/>
      </w:pPr>
      <w:r>
        <w:rPr>
          <w:rStyle w:val="Bodytexta"/>
          <w:color w:val="000000"/>
          <w:sz w:val="26"/>
          <w:szCs w:val="26"/>
          <w:u w:val="none"/>
          <w:lang w:eastAsia="vi-VN"/>
        </w:rPr>
        <w:t>3</w:t>
      </w:r>
      <w:r w:rsidR="0043286E" w:rsidRPr="0043286E">
        <w:rPr>
          <w:rStyle w:val="Bodytexta"/>
          <w:color w:val="000000"/>
          <w:sz w:val="26"/>
          <w:szCs w:val="26"/>
          <w:u w:val="none"/>
          <w:lang w:eastAsia="vi-VN"/>
        </w:rPr>
        <w:t>.3.3. Đối với bộ lọc thấm dầu tự động trước khi lắp đặt lưới xích phải rửa sạch, bộ chuyển động phải linh hoạt.</w:t>
      </w:r>
    </w:p>
    <w:p w:rsidR="0043286E" w:rsidRPr="0043286E" w:rsidRDefault="00AB1BFE" w:rsidP="00BC6CC2">
      <w:pPr>
        <w:pStyle w:val="ANoidunggxdvn"/>
      </w:pPr>
      <w:r>
        <w:rPr>
          <w:rStyle w:val="Bodytexta"/>
          <w:color w:val="000000"/>
          <w:sz w:val="26"/>
          <w:szCs w:val="26"/>
          <w:u w:val="none"/>
          <w:lang w:eastAsia="vi-VN"/>
        </w:rPr>
        <w:t>3</w:t>
      </w:r>
      <w:r w:rsidR="0043286E" w:rsidRPr="0043286E">
        <w:rPr>
          <w:rStyle w:val="Bodytexta"/>
          <w:color w:val="000000"/>
          <w:sz w:val="26"/>
          <w:szCs w:val="26"/>
          <w:u w:val="none"/>
          <w:lang w:eastAsia="vi-VN"/>
        </w:rPr>
        <w:t>.3.4. Cần lưu ý với tất cả các loại bộ lọc không khí trong quá trình lắp đặt là</w:t>
      </w:r>
      <w:r w:rsidR="0043286E" w:rsidRPr="0043286E">
        <w:rPr>
          <w:rStyle w:val="Bodytext62"/>
          <w:color w:val="000000"/>
          <w:sz w:val="26"/>
          <w:szCs w:val="26"/>
          <w:lang w:eastAsia="vi-VN"/>
        </w:rPr>
        <w:t>:</w:t>
      </w:r>
    </w:p>
    <w:p w:rsidR="0043286E" w:rsidRPr="0043286E" w:rsidRDefault="0043286E" w:rsidP="00BC6CC2">
      <w:pPr>
        <w:pStyle w:val="ANoidunggxdvn"/>
      </w:pPr>
      <w:r w:rsidRPr="0043286E">
        <w:rPr>
          <w:rStyle w:val="Bodytexta"/>
          <w:color w:val="000000"/>
          <w:sz w:val="26"/>
          <w:szCs w:val="26"/>
          <w:u w:val="none"/>
          <w:lang w:eastAsia="vi-VN"/>
        </w:rPr>
        <w:t xml:space="preserve">a) Tất cả các ống phải </w:t>
      </w:r>
      <w:r w:rsidRPr="0043286E">
        <w:rPr>
          <w:rStyle w:val="Bodytext62"/>
          <w:color w:val="000000"/>
          <w:sz w:val="26"/>
          <w:szCs w:val="26"/>
          <w:lang w:eastAsia="vi-VN"/>
        </w:rPr>
        <w:t xml:space="preserve">sạch </w:t>
      </w:r>
      <w:r w:rsidRPr="0043286E">
        <w:rPr>
          <w:rStyle w:val="Bodytexta"/>
          <w:color w:val="000000"/>
          <w:sz w:val="26"/>
          <w:szCs w:val="26"/>
          <w:u w:val="none"/>
          <w:lang w:eastAsia="vi-VN"/>
        </w:rPr>
        <w:t>không dính bụi bẩn.</w:t>
      </w:r>
    </w:p>
    <w:p w:rsidR="0043286E" w:rsidRPr="0043286E" w:rsidRDefault="0043286E" w:rsidP="00BC6CC2">
      <w:pPr>
        <w:pStyle w:val="ANoidunggxdvn"/>
      </w:pPr>
      <w:r w:rsidRPr="0043286E">
        <w:rPr>
          <w:rStyle w:val="Bodytexta"/>
          <w:color w:val="000000"/>
          <w:sz w:val="26"/>
          <w:szCs w:val="26"/>
          <w:u w:val="none"/>
          <w:lang w:eastAsia="vi-VN"/>
        </w:rPr>
        <w:t>b) Phải đặt bộ lọc đúng hướng của dòng không khí.</w:t>
      </w:r>
    </w:p>
    <w:p w:rsidR="0043286E" w:rsidRPr="0043286E" w:rsidRDefault="0043286E" w:rsidP="00BC6CC2">
      <w:pPr>
        <w:pStyle w:val="ANoidunggxdvn"/>
      </w:pPr>
      <w:r w:rsidRPr="0043286E">
        <w:rPr>
          <w:rStyle w:val="Bodytexta"/>
          <w:color w:val="000000"/>
          <w:sz w:val="26"/>
          <w:szCs w:val="26"/>
          <w:u w:val="none"/>
          <w:lang w:eastAsia="vi-VN"/>
        </w:rPr>
        <w:t xml:space="preserve">c) Hệ thống khung </w:t>
      </w:r>
      <w:r w:rsidRPr="0043286E">
        <w:rPr>
          <w:rStyle w:val="Bodytext62"/>
          <w:color w:val="000000"/>
          <w:sz w:val="26"/>
          <w:szCs w:val="26"/>
          <w:lang w:eastAsia="vi-VN"/>
        </w:rPr>
        <w:t xml:space="preserve">giữ </w:t>
      </w:r>
      <w:r w:rsidRPr="0043286E">
        <w:rPr>
          <w:rStyle w:val="Bodytexta"/>
          <w:color w:val="000000"/>
          <w:sz w:val="26"/>
          <w:szCs w:val="26"/>
          <w:u w:val="none"/>
          <w:lang w:eastAsia="vi-VN"/>
        </w:rPr>
        <w:t>bộ lọc phải thật kín khít để tránh không khí đi vòng quanh bộ lọc.</w:t>
      </w:r>
    </w:p>
    <w:p w:rsidR="0043286E" w:rsidRPr="0043286E" w:rsidRDefault="0043286E" w:rsidP="00BC6CC2">
      <w:pPr>
        <w:pStyle w:val="ANoidunggxdvn"/>
      </w:pPr>
      <w:r w:rsidRPr="0043286E">
        <w:rPr>
          <w:rStyle w:val="Bodytexta"/>
          <w:color w:val="000000"/>
          <w:sz w:val="26"/>
          <w:szCs w:val="26"/>
          <w:u w:val="none"/>
          <w:lang w:eastAsia="vi-VN"/>
        </w:rPr>
        <w:t xml:space="preserve">d) Các chi tiết về điện của các bộ lọc khí tự động, các bộ lọc tĩnh điện phải tuân thủ các yêu cầu của tiêu chuẩn về điện. Các cửa tạo lối ra vào bộ phận biến áp cao áp và khu vực đặt các dây dẫn mang điện áp cao của các bộ lọc tĩnh điện phải được </w:t>
      </w:r>
      <w:r w:rsidRPr="0043286E">
        <w:rPr>
          <w:rStyle w:val="Bodytext62"/>
          <w:color w:val="000000"/>
          <w:sz w:val="26"/>
          <w:szCs w:val="26"/>
          <w:lang w:eastAsia="vi-VN"/>
        </w:rPr>
        <w:t xml:space="preserve">trang </w:t>
      </w:r>
      <w:r w:rsidRPr="0043286E">
        <w:rPr>
          <w:rStyle w:val="Bodytexta"/>
          <w:color w:val="000000"/>
          <w:sz w:val="26"/>
          <w:szCs w:val="26"/>
          <w:u w:val="none"/>
          <w:lang w:eastAsia="vi-VN"/>
        </w:rPr>
        <w:t>bị các bộ khóa an toàn và được điều khiển bởi một nhân viên có trách nhiệm. Các biện pháp nối đất an toàn phải được thực hiện nghiêm chỉnh đối với các bộ lọc này.</w:t>
      </w:r>
    </w:p>
    <w:p w:rsidR="0043286E" w:rsidRPr="00BC6CC2" w:rsidRDefault="0043286E" w:rsidP="00BC6CC2">
      <w:pPr>
        <w:pStyle w:val="Heading4"/>
      </w:pPr>
      <w:r w:rsidRPr="00BC6CC2">
        <w:rPr>
          <w:rStyle w:val="Bodytext0"/>
          <w:sz w:val="28"/>
          <w:szCs w:val="26"/>
          <w:shd w:val="clear" w:color="auto" w:fill="auto"/>
        </w:rPr>
        <w:t xml:space="preserve">Bộ </w:t>
      </w:r>
      <w:r w:rsidRPr="00BC6CC2">
        <w:rPr>
          <w:rStyle w:val="Bodytexta"/>
          <w:sz w:val="28"/>
          <w:szCs w:val="26"/>
          <w:u w:val="none"/>
          <w:shd w:val="clear" w:color="auto" w:fill="auto"/>
        </w:rPr>
        <w:t>tiêu âm và chống rung</w:t>
      </w:r>
    </w:p>
    <w:p w:rsidR="0043286E" w:rsidRPr="0043286E" w:rsidRDefault="00AB1BFE" w:rsidP="005F059F">
      <w:pPr>
        <w:pStyle w:val="ANoidunggxdvn"/>
      </w:pPr>
      <w:r>
        <w:rPr>
          <w:rStyle w:val="Bodytexta"/>
          <w:color w:val="000000"/>
          <w:sz w:val="26"/>
          <w:szCs w:val="26"/>
          <w:u w:val="none"/>
          <w:lang w:eastAsia="vi-VN"/>
        </w:rPr>
        <w:t>3</w:t>
      </w:r>
      <w:r w:rsidR="0043286E" w:rsidRPr="0043286E">
        <w:rPr>
          <w:rStyle w:val="Bodytexta"/>
          <w:color w:val="000000"/>
          <w:sz w:val="26"/>
          <w:szCs w:val="26"/>
          <w:u w:val="none"/>
          <w:lang w:eastAsia="vi-VN"/>
        </w:rPr>
        <w:t xml:space="preserve">.4.1. Định </w:t>
      </w:r>
      <w:r w:rsidR="0043286E" w:rsidRPr="0043286E">
        <w:rPr>
          <w:rStyle w:val="Bodytext62"/>
          <w:color w:val="000000"/>
          <w:sz w:val="26"/>
          <w:szCs w:val="26"/>
          <w:lang w:eastAsia="vi-VN"/>
        </w:rPr>
        <w:t xml:space="preserve">vị: </w:t>
      </w:r>
      <w:r w:rsidR="0043286E" w:rsidRPr="0043286E">
        <w:rPr>
          <w:rStyle w:val="Bodytexta"/>
          <w:color w:val="000000"/>
          <w:sz w:val="26"/>
          <w:szCs w:val="26"/>
          <w:u w:val="none"/>
          <w:lang w:eastAsia="vi-VN"/>
        </w:rPr>
        <w:t>Cần chú ý khi lựa chọn và bố trí các thiết bị điện và cơ khí để đảm bảo tiếng ồn hoặc chấn động do chúng tạo ra không gây ảnh hưởng cho dân cư sống ở trong nhà có lắp đặt các thiết bị đó hoặc cho dân cư khu vực lân cận.</w:t>
      </w:r>
    </w:p>
    <w:p w:rsidR="0043286E" w:rsidRPr="0043286E" w:rsidRDefault="0043286E" w:rsidP="005F059F">
      <w:pPr>
        <w:pStyle w:val="ANoidunggxdvn"/>
      </w:pPr>
      <w:r w:rsidRPr="0043286E">
        <w:rPr>
          <w:rStyle w:val="Bodytexta"/>
          <w:color w:val="000000"/>
          <w:sz w:val="26"/>
          <w:szCs w:val="26"/>
          <w:u w:val="none"/>
          <w:lang w:eastAsia="vi-VN"/>
        </w:rPr>
        <w:t>Đặc biệt chú ý tới cách bố trí các thiết bị nằm ở bên ngoài nhà như các tháp giải nhiệt, các quạt treo ở bên ngoài, các máy điều hòa không khí cục bộ.</w:t>
      </w:r>
    </w:p>
    <w:p w:rsidR="0043286E" w:rsidRPr="0043286E" w:rsidRDefault="0043286E" w:rsidP="005F059F">
      <w:pPr>
        <w:pStyle w:val="ANoidunggxdvn"/>
      </w:pPr>
      <w:r w:rsidRPr="0043286E">
        <w:rPr>
          <w:rStyle w:val="Bodytexta"/>
          <w:color w:val="000000"/>
          <w:sz w:val="26"/>
          <w:szCs w:val="26"/>
          <w:u w:val="none"/>
          <w:lang w:eastAsia="vi-VN"/>
        </w:rPr>
        <w:t>Cần chú ý tới việc bố trí các cửa lấy và xả gió ở phía bên ngoài nhà để ngăn chặn các âm thanh ngoài ý muốn từ trong ra hoặc từ ngoài vào.</w:t>
      </w:r>
    </w:p>
    <w:p w:rsidR="0043286E" w:rsidRPr="0043286E" w:rsidRDefault="00AB1BFE" w:rsidP="005F059F">
      <w:pPr>
        <w:pStyle w:val="ANoidunggxdvn"/>
      </w:pPr>
      <w:r>
        <w:rPr>
          <w:rStyle w:val="Bodytexta"/>
          <w:color w:val="000000"/>
          <w:sz w:val="26"/>
          <w:szCs w:val="26"/>
          <w:u w:val="none"/>
          <w:lang w:eastAsia="vi-VN"/>
        </w:rPr>
        <w:t>3</w:t>
      </w:r>
      <w:r w:rsidR="0043286E" w:rsidRPr="0043286E">
        <w:rPr>
          <w:rStyle w:val="Bodytexta"/>
          <w:color w:val="000000"/>
          <w:sz w:val="26"/>
          <w:szCs w:val="26"/>
          <w:u w:val="none"/>
          <w:lang w:eastAsia="vi-VN"/>
        </w:rPr>
        <w:t xml:space="preserve">.4.2. Lắp dặt bộ phận tiêu </w:t>
      </w:r>
      <w:r w:rsidR="0043286E" w:rsidRPr="0043286E">
        <w:rPr>
          <w:rStyle w:val="Bodytext62"/>
          <w:color w:val="000000"/>
          <w:sz w:val="26"/>
          <w:szCs w:val="26"/>
          <w:lang w:eastAsia="vi-VN"/>
        </w:rPr>
        <w:t>âm:</w:t>
      </w:r>
    </w:p>
    <w:p w:rsidR="0043286E" w:rsidRPr="0043286E" w:rsidRDefault="0043286E" w:rsidP="005F059F">
      <w:pPr>
        <w:pStyle w:val="ANoidunggxdvn"/>
        <w:rPr>
          <w:rStyle w:val="Bodytexta"/>
          <w:color w:val="000000"/>
          <w:sz w:val="26"/>
          <w:szCs w:val="26"/>
          <w:u w:val="none"/>
          <w:lang w:val="en-US"/>
        </w:rPr>
      </w:pPr>
      <w:r w:rsidRPr="0043286E">
        <w:rPr>
          <w:rStyle w:val="Bodytexta"/>
          <w:color w:val="000000"/>
          <w:sz w:val="26"/>
          <w:szCs w:val="26"/>
          <w:u w:val="none"/>
        </w:rPr>
        <w:t xml:space="preserve">Các loại vật </w:t>
      </w:r>
      <w:r w:rsidRPr="0043286E">
        <w:rPr>
          <w:rStyle w:val="Bodytext62"/>
          <w:color w:val="000000"/>
          <w:sz w:val="26"/>
          <w:szCs w:val="26"/>
        </w:rPr>
        <w:t xml:space="preserve">liệu </w:t>
      </w:r>
      <w:r w:rsidRPr="0043286E">
        <w:rPr>
          <w:rStyle w:val="Bodytexta"/>
          <w:color w:val="000000"/>
          <w:sz w:val="26"/>
          <w:szCs w:val="26"/>
          <w:u w:val="none"/>
        </w:rPr>
        <w:t>tiêu âm rất dễ bị hư hỏng b</w:t>
      </w:r>
      <w:r w:rsidRPr="0043286E">
        <w:rPr>
          <w:rStyle w:val="Bodytexta"/>
          <w:color w:val="000000"/>
          <w:sz w:val="26"/>
          <w:szCs w:val="26"/>
          <w:u w:val="none"/>
          <w:lang w:val="en-US"/>
        </w:rPr>
        <w:t>ở</w:t>
      </w:r>
      <w:r w:rsidRPr="0043286E">
        <w:rPr>
          <w:rStyle w:val="Bodytexta"/>
          <w:color w:val="000000"/>
          <w:sz w:val="26"/>
          <w:szCs w:val="26"/>
          <w:u w:val="none"/>
        </w:rPr>
        <w:t>i tác động cơ học và bị phá hủy nghiêm trọng nếu bị ẩm, vì vậy cần phải bảo quản nghiêm ngặt cả trong thời kì bảo quản, lắp đặt và trong thời gian chờ bàn giao.</w:t>
      </w:r>
    </w:p>
    <w:p w:rsidR="0043286E" w:rsidRPr="0043286E" w:rsidRDefault="00AB1BFE" w:rsidP="005F059F">
      <w:pPr>
        <w:pStyle w:val="ANoidunggxdvn"/>
        <w:rPr>
          <w:rStyle w:val="Bodytexta"/>
          <w:color w:val="000000"/>
          <w:sz w:val="26"/>
          <w:szCs w:val="26"/>
          <w:u w:val="none"/>
          <w:lang w:val="en-US"/>
        </w:rPr>
      </w:pPr>
      <w:r>
        <w:rPr>
          <w:rStyle w:val="Bodytexta"/>
          <w:color w:val="000000"/>
          <w:sz w:val="26"/>
          <w:szCs w:val="26"/>
          <w:u w:val="none"/>
          <w:lang w:val="en-US"/>
        </w:rPr>
        <w:t>3</w:t>
      </w:r>
      <w:r w:rsidR="0043286E" w:rsidRPr="0043286E">
        <w:rPr>
          <w:rStyle w:val="Bodytexta"/>
          <w:color w:val="000000"/>
          <w:sz w:val="26"/>
          <w:szCs w:val="26"/>
          <w:u w:val="none"/>
          <w:lang w:val="en-US"/>
        </w:rPr>
        <w:t>.4.3. Lắp đặt bộ phận chống rung:</w:t>
      </w:r>
    </w:p>
    <w:p w:rsidR="0043286E" w:rsidRPr="0043286E" w:rsidRDefault="0043286E" w:rsidP="005F059F">
      <w:pPr>
        <w:pStyle w:val="ANoidunggxdvn"/>
      </w:pPr>
      <w:r w:rsidRPr="0043286E">
        <w:rPr>
          <w:rStyle w:val="Bodytexta"/>
          <w:color w:val="000000"/>
          <w:sz w:val="26"/>
          <w:szCs w:val="26"/>
          <w:u w:val="none"/>
          <w:lang w:eastAsia="vi-VN"/>
        </w:rPr>
        <w:t>Các thiết bị chống rung bao gồm lò xo thép, các vật liệu đàn hồi và cao su ở trong các thiết bị cách li. Các loại vật liệu này có thể bị hư hại do tác động cơ học hoặc do các chất lỏng phá hủy như dầu..., vì thế cần thiết phải có sự chú ý bảo vệ.</w:t>
      </w:r>
    </w:p>
    <w:p w:rsidR="0043286E" w:rsidRPr="0043286E" w:rsidRDefault="0043286E" w:rsidP="005F059F">
      <w:pPr>
        <w:pStyle w:val="ANoidunggxdvn"/>
      </w:pPr>
      <w:r w:rsidRPr="0043286E">
        <w:rPr>
          <w:rStyle w:val="Bodytexta"/>
          <w:color w:val="000000"/>
          <w:sz w:val="26"/>
          <w:szCs w:val="26"/>
          <w:u w:val="none"/>
          <w:lang w:eastAsia="vi-VN"/>
        </w:rPr>
        <w:t>Các mối nối mềm cần được bảo vệ khỏi sự tác động cơ học. Cần chú ý để ngăn ngừa sự quá tải của các bộ phận chống rung trong quá trình lắp đặt.</w:t>
      </w:r>
    </w:p>
    <w:p w:rsidR="0043286E" w:rsidRPr="005F059F" w:rsidRDefault="0043286E" w:rsidP="005F059F">
      <w:pPr>
        <w:pStyle w:val="Heading4"/>
      </w:pPr>
      <w:r w:rsidRPr="005F059F">
        <w:rPr>
          <w:rStyle w:val="Bodytexta"/>
          <w:sz w:val="28"/>
          <w:szCs w:val="26"/>
          <w:u w:val="none"/>
          <w:shd w:val="clear" w:color="auto" w:fill="auto"/>
        </w:rPr>
        <w:t>Lắp đặt máy điều hòa không khí dạng tủ</w:t>
      </w:r>
    </w:p>
    <w:p w:rsidR="0043286E" w:rsidRPr="005F059F" w:rsidRDefault="0043286E" w:rsidP="005F059F">
      <w:pPr>
        <w:pStyle w:val="ANoidunggxdvn"/>
      </w:pPr>
      <w:r w:rsidRPr="005F059F">
        <w:rPr>
          <w:rStyle w:val="Bodytexta"/>
          <w:sz w:val="28"/>
          <w:szCs w:val="26"/>
          <w:u w:val="none"/>
          <w:shd w:val="clear" w:color="auto" w:fill="auto"/>
        </w:rPr>
        <w:t xml:space="preserve">Máy điều hòa không khí dạng tủ gồm hai loại: hợp khối (package) và riêng rẽ (splite). Lắp đặt các loại máy điều hòa không khí dạng tủ cần tuân thủ nghiêm ngặt các </w:t>
      </w:r>
      <w:r w:rsidRPr="005F059F">
        <w:rPr>
          <w:rStyle w:val="Bodytexta"/>
          <w:sz w:val="28"/>
          <w:szCs w:val="26"/>
          <w:u w:val="none"/>
          <w:shd w:val="clear" w:color="auto" w:fill="auto"/>
        </w:rPr>
        <w:lastRenderedPageBreak/>
        <w:t>quy định trong chỉ dẫn của nhà chế tạo.</w:t>
      </w:r>
    </w:p>
    <w:p w:rsidR="0043286E" w:rsidRPr="00C472E0" w:rsidRDefault="00AB1BFE" w:rsidP="00C472E0">
      <w:pPr>
        <w:pStyle w:val="ANoidunggxdvn"/>
      </w:pPr>
      <w:r w:rsidRPr="00C472E0">
        <w:rPr>
          <w:rStyle w:val="Bodytexta"/>
          <w:sz w:val="28"/>
          <w:szCs w:val="26"/>
          <w:u w:val="none"/>
          <w:shd w:val="clear" w:color="auto" w:fill="auto"/>
        </w:rPr>
        <w:t>3</w:t>
      </w:r>
      <w:r w:rsidR="0043286E" w:rsidRPr="00C472E0">
        <w:rPr>
          <w:rStyle w:val="Bodytexta"/>
          <w:sz w:val="28"/>
          <w:szCs w:val="26"/>
          <w:u w:val="none"/>
          <w:shd w:val="clear" w:color="auto" w:fill="auto"/>
        </w:rPr>
        <w:t>.5.1. Lắp đặt các bộ phận đặt trong nhà:</w:t>
      </w:r>
    </w:p>
    <w:p w:rsidR="0043286E" w:rsidRPr="00C472E0" w:rsidRDefault="00AB1BFE" w:rsidP="00C472E0">
      <w:pPr>
        <w:pStyle w:val="ANoidunggxdvn"/>
      </w:pPr>
      <w:r w:rsidRPr="00C472E0">
        <w:rPr>
          <w:rStyle w:val="Bodytexta"/>
          <w:sz w:val="28"/>
          <w:szCs w:val="26"/>
          <w:u w:val="none"/>
          <w:shd w:val="clear" w:color="auto" w:fill="auto"/>
        </w:rPr>
        <w:t>3</w:t>
      </w:r>
      <w:r w:rsidR="0043286E" w:rsidRPr="00C472E0">
        <w:rPr>
          <w:rStyle w:val="Bodytexta"/>
          <w:sz w:val="28"/>
          <w:szCs w:val="26"/>
          <w:u w:val="none"/>
          <w:shd w:val="clear" w:color="auto" w:fill="auto"/>
        </w:rPr>
        <w:t>.5.1.1. Kiểm tra trước khi lắp đặt máy</w:t>
      </w:r>
      <w:r w:rsidR="0043286E" w:rsidRPr="00C472E0">
        <w:rPr>
          <w:rStyle w:val="Bodytext0"/>
          <w:sz w:val="28"/>
          <w:szCs w:val="26"/>
          <w:shd w:val="clear" w:color="auto" w:fill="auto"/>
        </w:rPr>
        <w:t xml:space="preserve">: </w:t>
      </w:r>
      <w:r w:rsidR="0043286E" w:rsidRPr="00C472E0">
        <w:rPr>
          <w:rStyle w:val="Bodytexta"/>
          <w:sz w:val="28"/>
          <w:szCs w:val="26"/>
          <w:u w:val="none"/>
          <w:shd w:val="clear" w:color="auto" w:fill="auto"/>
        </w:rPr>
        <w:t>Kiểm tra những sai lệch do vận chuyển và điều chỉnh lại máy, kiểm tra đầy đủ các chứng chỉ của máy.</w:t>
      </w:r>
    </w:p>
    <w:p w:rsidR="0043286E" w:rsidRPr="00C472E0" w:rsidRDefault="00AB1BFE" w:rsidP="00C472E0">
      <w:pPr>
        <w:pStyle w:val="ANoidunggxdvn"/>
      </w:pPr>
      <w:r w:rsidRPr="00C472E0">
        <w:rPr>
          <w:rStyle w:val="Bodytexta"/>
          <w:sz w:val="28"/>
          <w:szCs w:val="26"/>
          <w:u w:val="none"/>
          <w:shd w:val="clear" w:color="auto" w:fill="auto"/>
        </w:rPr>
        <w:t>3</w:t>
      </w:r>
      <w:r w:rsidR="0043286E" w:rsidRPr="00C472E0">
        <w:rPr>
          <w:rStyle w:val="Bodytexta"/>
          <w:sz w:val="28"/>
          <w:szCs w:val="26"/>
          <w:u w:val="none"/>
          <w:shd w:val="clear" w:color="auto" w:fill="auto"/>
        </w:rPr>
        <w:t xml:space="preserve">.5.1.2. Giá đặt máy chế tạo bằng thép góc phải đảm bảo độ chắc chắn. </w:t>
      </w:r>
      <w:r w:rsidR="0043286E" w:rsidRPr="00C472E0">
        <w:rPr>
          <w:rStyle w:val="Bodytext0"/>
          <w:sz w:val="28"/>
          <w:szCs w:val="26"/>
          <w:shd w:val="clear" w:color="auto" w:fill="auto"/>
        </w:rPr>
        <w:t xml:space="preserve">Bệ </w:t>
      </w:r>
      <w:r w:rsidR="0043286E" w:rsidRPr="00C472E0">
        <w:rPr>
          <w:rStyle w:val="Bodytexta"/>
          <w:sz w:val="28"/>
          <w:szCs w:val="26"/>
          <w:u w:val="none"/>
          <w:shd w:val="clear" w:color="auto" w:fill="auto"/>
        </w:rPr>
        <w:t>máy đủ cao để nối ống lấy không khí bên ngoài vào và không khí tuần hoàn trong phòng.</w:t>
      </w:r>
    </w:p>
    <w:p w:rsidR="0043286E" w:rsidRPr="00C472E0" w:rsidRDefault="00AB1BFE" w:rsidP="00C472E0">
      <w:pPr>
        <w:pStyle w:val="ANoidunggxdvn"/>
      </w:pPr>
      <w:r w:rsidRPr="00C472E0">
        <w:rPr>
          <w:rStyle w:val="Bodytexta"/>
          <w:sz w:val="28"/>
          <w:szCs w:val="26"/>
          <w:u w:val="none"/>
          <w:shd w:val="clear" w:color="auto" w:fill="auto"/>
        </w:rPr>
        <w:t>3</w:t>
      </w:r>
      <w:r w:rsidR="0043286E" w:rsidRPr="00C472E0">
        <w:rPr>
          <w:rStyle w:val="Bodytexta"/>
          <w:sz w:val="28"/>
          <w:szCs w:val="26"/>
          <w:u w:val="none"/>
          <w:shd w:val="clear" w:color="auto" w:fill="auto"/>
        </w:rPr>
        <w:t>.5.1.3. Ống thoát nước ngưng tụ được chế tạo bằng đồng, bằng chất dẻo, bằng thép tráng kẽm phải được bọc cách nhiệt để tránh đọng sương.</w:t>
      </w:r>
    </w:p>
    <w:p w:rsidR="0043286E" w:rsidRPr="00C472E0" w:rsidRDefault="00AB1BFE" w:rsidP="00C472E0">
      <w:pPr>
        <w:pStyle w:val="ANoidunggxdvn"/>
      </w:pPr>
      <w:r w:rsidRPr="00C472E0">
        <w:rPr>
          <w:rStyle w:val="Bodytexta"/>
          <w:sz w:val="28"/>
          <w:szCs w:val="26"/>
          <w:u w:val="none"/>
          <w:shd w:val="clear" w:color="auto" w:fill="auto"/>
        </w:rPr>
        <w:t>3</w:t>
      </w:r>
      <w:r w:rsidR="0043286E" w:rsidRPr="00C472E0">
        <w:rPr>
          <w:rStyle w:val="Bodytexta"/>
          <w:sz w:val="28"/>
          <w:szCs w:val="26"/>
          <w:u w:val="none"/>
          <w:shd w:val="clear" w:color="auto" w:fill="auto"/>
        </w:rPr>
        <w:t>.5.1.4. Nối điện vào máy phải tuân thủ theo sơ đồ nối điện của máy.</w:t>
      </w:r>
    </w:p>
    <w:p w:rsidR="0043286E" w:rsidRPr="00C472E0" w:rsidRDefault="00AB1BFE" w:rsidP="00C472E0">
      <w:pPr>
        <w:pStyle w:val="ANoidunggxdvn"/>
      </w:pPr>
      <w:r w:rsidRPr="00C472E0">
        <w:rPr>
          <w:rStyle w:val="Bodytexta"/>
          <w:sz w:val="28"/>
          <w:szCs w:val="26"/>
          <w:u w:val="none"/>
          <w:shd w:val="clear" w:color="auto" w:fill="auto"/>
        </w:rPr>
        <w:t>3</w:t>
      </w:r>
      <w:r w:rsidR="0043286E" w:rsidRPr="00C472E0">
        <w:rPr>
          <w:rStyle w:val="Bodytexta"/>
          <w:sz w:val="28"/>
          <w:szCs w:val="26"/>
          <w:u w:val="none"/>
          <w:shd w:val="clear" w:color="auto" w:fill="auto"/>
        </w:rPr>
        <w:t>.5.1.5. Sau khi lắp đặt xong cần kiểm tra các điểm sau:</w:t>
      </w:r>
    </w:p>
    <w:p w:rsidR="0043286E" w:rsidRPr="00C472E0" w:rsidRDefault="0043286E" w:rsidP="00C472E0">
      <w:pPr>
        <w:pStyle w:val="ANoidunggxdvn"/>
      </w:pPr>
      <w:r w:rsidRPr="00C472E0">
        <w:rPr>
          <w:rStyle w:val="Bodytexta"/>
          <w:sz w:val="28"/>
          <w:szCs w:val="26"/>
          <w:u w:val="none"/>
          <w:shd w:val="clear" w:color="auto" w:fill="auto"/>
        </w:rPr>
        <w:t>a) Công tắc ở vị trí tắt.</w:t>
      </w:r>
    </w:p>
    <w:p w:rsidR="0043286E" w:rsidRPr="00C472E0" w:rsidRDefault="0043286E" w:rsidP="00C472E0">
      <w:pPr>
        <w:pStyle w:val="ANoidunggxdvn"/>
      </w:pPr>
      <w:r w:rsidRPr="00C472E0">
        <w:rPr>
          <w:rStyle w:val="Bodytexta"/>
          <w:sz w:val="28"/>
          <w:szCs w:val="26"/>
          <w:u w:val="none"/>
          <w:shd w:val="clear" w:color="auto" w:fill="auto"/>
        </w:rPr>
        <w:t>b) Kiểm tra độ kín của đường dây nối, kiểm tra sự an toàn của dây nối đất.</w:t>
      </w:r>
    </w:p>
    <w:p w:rsidR="0043286E" w:rsidRPr="00C472E0" w:rsidRDefault="0043286E" w:rsidP="00C472E0">
      <w:pPr>
        <w:pStyle w:val="ANoidunggxdvn"/>
      </w:pPr>
      <w:r w:rsidRPr="00C472E0">
        <w:rPr>
          <w:rStyle w:val="Bodytexta"/>
          <w:sz w:val="28"/>
          <w:szCs w:val="26"/>
          <w:u w:val="none"/>
          <w:shd w:val="clear" w:color="auto" w:fill="auto"/>
        </w:rPr>
        <w:t>c) Kiểm tra độ vững chắc của máy trên bệ hoặc giá đỡ.</w:t>
      </w:r>
    </w:p>
    <w:p w:rsidR="0043286E" w:rsidRPr="00C472E0" w:rsidRDefault="0043286E" w:rsidP="00C472E0">
      <w:pPr>
        <w:pStyle w:val="ANoidunggxdvn"/>
        <w:rPr>
          <w:rStyle w:val="Bodytexta"/>
          <w:sz w:val="28"/>
          <w:szCs w:val="26"/>
          <w:u w:val="none"/>
          <w:shd w:val="clear" w:color="auto" w:fill="auto"/>
        </w:rPr>
      </w:pPr>
      <w:r w:rsidRPr="00C472E0">
        <w:rPr>
          <w:rStyle w:val="Bodytexta"/>
          <w:sz w:val="28"/>
          <w:szCs w:val="26"/>
          <w:u w:val="none"/>
          <w:shd w:val="clear" w:color="auto" w:fill="auto"/>
        </w:rPr>
        <w:t>d) Kiểm tra ống thoát nước ngưng tụ, đảm bảo các mối nối đều kín, khít.</w:t>
      </w:r>
    </w:p>
    <w:p w:rsidR="0043286E" w:rsidRPr="00C472E0" w:rsidRDefault="0043286E" w:rsidP="00C472E0">
      <w:pPr>
        <w:pStyle w:val="ANoidunggxdvn"/>
      </w:pPr>
      <w:r w:rsidRPr="00C472E0">
        <w:rPr>
          <w:rStyle w:val="Bodytexta"/>
          <w:sz w:val="28"/>
          <w:szCs w:val="26"/>
          <w:u w:val="none"/>
          <w:shd w:val="clear" w:color="auto" w:fill="auto"/>
        </w:rPr>
        <w:t>e) Kiểm tra cầu chì cấp điện theo yêu cầu của máy.</w:t>
      </w:r>
    </w:p>
    <w:p w:rsidR="0043286E" w:rsidRPr="00C472E0" w:rsidRDefault="0043286E" w:rsidP="00C472E0">
      <w:pPr>
        <w:pStyle w:val="ANoidunggxdvn"/>
      </w:pPr>
      <w:r w:rsidRPr="00C472E0">
        <w:t xml:space="preserve">g) </w:t>
      </w:r>
      <w:r w:rsidRPr="00C472E0">
        <w:rPr>
          <w:rStyle w:val="Bodytexta"/>
          <w:sz w:val="28"/>
          <w:szCs w:val="26"/>
          <w:u w:val="none"/>
          <w:shd w:val="clear" w:color="auto" w:fill="auto"/>
        </w:rPr>
        <w:t>Cấp điện cho máy và theo dõi máy chạy, điều chỉnh máy khi cần thiết.</w:t>
      </w:r>
    </w:p>
    <w:p w:rsidR="0043286E" w:rsidRPr="00C472E0" w:rsidRDefault="004E7D88" w:rsidP="00C472E0">
      <w:pPr>
        <w:pStyle w:val="ANoidunggxdvn"/>
      </w:pPr>
      <w:r w:rsidRPr="00C472E0">
        <w:rPr>
          <w:rStyle w:val="Bodytexta"/>
          <w:sz w:val="28"/>
          <w:szCs w:val="26"/>
          <w:u w:val="none"/>
          <w:shd w:val="clear" w:color="auto" w:fill="auto"/>
        </w:rPr>
        <w:t>3</w:t>
      </w:r>
      <w:r w:rsidR="0043286E" w:rsidRPr="00C472E0">
        <w:rPr>
          <w:rStyle w:val="Bodytexta"/>
          <w:sz w:val="28"/>
          <w:szCs w:val="26"/>
          <w:u w:val="none"/>
          <w:shd w:val="clear" w:color="auto" w:fill="auto"/>
        </w:rPr>
        <w:t>.5.2. Lắp đặt bộ phận đặt ngoài nhà</w:t>
      </w:r>
    </w:p>
    <w:p w:rsidR="0043286E" w:rsidRPr="00C472E0" w:rsidRDefault="004E7D88" w:rsidP="00C472E0">
      <w:pPr>
        <w:pStyle w:val="ANoidunggxdvn"/>
      </w:pPr>
      <w:r w:rsidRPr="00C472E0">
        <w:rPr>
          <w:rStyle w:val="Bodytexta"/>
          <w:sz w:val="28"/>
          <w:szCs w:val="26"/>
          <w:u w:val="none"/>
          <w:shd w:val="clear" w:color="auto" w:fill="auto"/>
        </w:rPr>
        <w:t>3</w:t>
      </w:r>
      <w:r w:rsidR="0043286E" w:rsidRPr="00C472E0">
        <w:rPr>
          <w:rStyle w:val="Bodytexta"/>
          <w:sz w:val="28"/>
          <w:szCs w:val="26"/>
          <w:u w:val="none"/>
          <w:shd w:val="clear" w:color="auto" w:fill="auto"/>
        </w:rPr>
        <w:t>.5.2.1. Kiểm tra độ sai lệch của máy do vận chuyển, kiểm tra lượng dịch môi chất lạnh nạp sẵn trong máy, nếu như lượng dịch không còn thì phải kiểm tra rò rỉ của đường ống bên trong máy.</w:t>
      </w:r>
    </w:p>
    <w:p w:rsidR="0043286E" w:rsidRPr="00C472E0" w:rsidRDefault="004E7D88" w:rsidP="00C472E0">
      <w:pPr>
        <w:pStyle w:val="ANoidunggxdvn"/>
      </w:pPr>
      <w:r w:rsidRPr="00C472E0">
        <w:rPr>
          <w:rStyle w:val="Bodytexta"/>
          <w:sz w:val="28"/>
          <w:szCs w:val="26"/>
          <w:u w:val="none"/>
          <w:shd w:val="clear" w:color="auto" w:fill="auto"/>
        </w:rPr>
        <w:t>3</w:t>
      </w:r>
      <w:r w:rsidR="0043286E" w:rsidRPr="00C472E0">
        <w:rPr>
          <w:rStyle w:val="Bodytexta"/>
          <w:sz w:val="28"/>
          <w:szCs w:val="26"/>
          <w:u w:val="none"/>
          <w:shd w:val="clear" w:color="auto" w:fill="auto"/>
        </w:rPr>
        <w:t>.5.2. Lắp đặt bộ phận đặt ngoài nhà cần tuân thủ các điểm sau:</w:t>
      </w:r>
    </w:p>
    <w:p w:rsidR="0043286E" w:rsidRPr="00C472E0" w:rsidRDefault="0043286E" w:rsidP="00C472E0">
      <w:pPr>
        <w:pStyle w:val="ANoidunggxdvn"/>
      </w:pPr>
      <w:r w:rsidRPr="00C472E0">
        <w:rPr>
          <w:rStyle w:val="Bodytexta"/>
          <w:sz w:val="28"/>
          <w:szCs w:val="26"/>
          <w:u w:val="none"/>
          <w:shd w:val="clear" w:color="auto" w:fill="auto"/>
        </w:rPr>
        <w:t>a) Nếu đặt máy trên mặt đất thì phải đặt trên bệ bêtông cốt thép có độ cao tối thiểu là 100mm, kích thước bệ phải rộng hơn tối thiểu là 50mm mỗi chiều so với kích thước máy.</w:t>
      </w:r>
    </w:p>
    <w:p w:rsidR="0043286E" w:rsidRPr="00C472E0" w:rsidRDefault="0043286E" w:rsidP="00C472E0">
      <w:pPr>
        <w:pStyle w:val="ANoidunggxdvn"/>
      </w:pPr>
      <w:r w:rsidRPr="00C472E0">
        <w:rPr>
          <w:rStyle w:val="Bodytexta"/>
          <w:sz w:val="28"/>
          <w:szCs w:val="26"/>
          <w:u w:val="none"/>
          <w:shd w:val="clear" w:color="auto" w:fill="auto"/>
        </w:rPr>
        <w:t>b) Máy phải được chống rung với bệ bêtông bằng lò xo hoặc đệm cao su.</w:t>
      </w:r>
    </w:p>
    <w:p w:rsidR="0043286E" w:rsidRPr="00C472E0" w:rsidRDefault="0043286E" w:rsidP="00C472E0">
      <w:pPr>
        <w:pStyle w:val="ANoidunggxdvn"/>
      </w:pPr>
      <w:r w:rsidRPr="00C472E0">
        <w:rPr>
          <w:rStyle w:val="Bodytexta"/>
          <w:sz w:val="28"/>
          <w:szCs w:val="26"/>
          <w:u w:val="none"/>
          <w:shd w:val="clear" w:color="auto" w:fill="auto"/>
        </w:rPr>
        <w:t>c) Phía để mở tấm nắp bảo vệ phía sau và đường lấy không khí vào máy phải thoáng, không có vật cản. Hai phía còn lại phải cách cây, tường hoặc cửa sổ tối thiểu là 300mm.</w:t>
      </w:r>
    </w:p>
    <w:p w:rsidR="0043286E" w:rsidRPr="00C472E0" w:rsidRDefault="0043286E" w:rsidP="00C472E0">
      <w:pPr>
        <w:pStyle w:val="ANoidunggxdvn"/>
        <w:rPr>
          <w:rStyle w:val="Bodytexta"/>
          <w:sz w:val="28"/>
          <w:szCs w:val="26"/>
          <w:u w:val="none"/>
          <w:shd w:val="clear" w:color="auto" w:fill="auto"/>
        </w:rPr>
      </w:pPr>
      <w:r w:rsidRPr="00C472E0">
        <w:rPr>
          <w:rStyle w:val="Bodytexta"/>
          <w:sz w:val="28"/>
          <w:szCs w:val="26"/>
          <w:u w:val="none"/>
          <w:shd w:val="clear" w:color="auto" w:fill="auto"/>
        </w:rPr>
        <w:t>d) Bộ phận bên ngoài phải lắp sao cho nước mưa không trực tiếp chảy vào máy.</w:t>
      </w:r>
    </w:p>
    <w:p w:rsidR="0043286E" w:rsidRPr="00C472E0" w:rsidRDefault="0043286E" w:rsidP="00C472E0">
      <w:pPr>
        <w:pStyle w:val="ANoidunggxdvn"/>
        <w:rPr>
          <w:rStyle w:val="Bodytexta"/>
          <w:sz w:val="28"/>
          <w:szCs w:val="26"/>
          <w:u w:val="none"/>
          <w:shd w:val="clear" w:color="auto" w:fill="auto"/>
        </w:rPr>
      </w:pPr>
      <w:r w:rsidRPr="00C472E0">
        <w:rPr>
          <w:rStyle w:val="Bodytexta"/>
          <w:sz w:val="28"/>
          <w:szCs w:val="26"/>
          <w:u w:val="none"/>
          <w:shd w:val="clear" w:color="auto" w:fill="auto"/>
        </w:rPr>
        <w:t>e) Khoảng không gian từ miệng thổi ra của máy không bị ngăn cản trong khoảng cách tối thiểu là 1,5 mét.</w:t>
      </w:r>
    </w:p>
    <w:p w:rsidR="0043286E" w:rsidRPr="00C472E0" w:rsidRDefault="0043286E" w:rsidP="00C472E0">
      <w:pPr>
        <w:pStyle w:val="ANoidunggxdvn"/>
      </w:pPr>
      <w:r w:rsidRPr="00C472E0">
        <w:rPr>
          <w:rStyle w:val="Bodytexta"/>
          <w:sz w:val="28"/>
          <w:szCs w:val="26"/>
          <w:u w:val="none"/>
          <w:shd w:val="clear" w:color="auto" w:fill="auto"/>
        </w:rPr>
        <w:t>g) Chiều dài tối đa của đường ống lạnh và chênh lệch độ cao giữa hai bộ phận bên trong và bên ngoài không vượt quá chỉ số quy định trong chỉ dẫn lắp đặt của nhà chế tạo.</w:t>
      </w:r>
    </w:p>
    <w:p w:rsidR="0043286E" w:rsidRPr="00C472E0" w:rsidRDefault="0043286E" w:rsidP="00C472E0">
      <w:pPr>
        <w:pStyle w:val="ANoidunggxdvn"/>
      </w:pPr>
      <w:r w:rsidRPr="00C472E0">
        <w:rPr>
          <w:rStyle w:val="Bodytexta"/>
          <w:sz w:val="28"/>
          <w:szCs w:val="26"/>
          <w:u w:val="none"/>
          <w:shd w:val="clear" w:color="auto" w:fill="auto"/>
        </w:rPr>
        <w:t>h) Đường ống lạnh phải được bọc cách nhiệt đảm bảo.</w:t>
      </w:r>
    </w:p>
    <w:p w:rsidR="0043286E" w:rsidRPr="00C472E0" w:rsidRDefault="0043286E" w:rsidP="00C472E0">
      <w:pPr>
        <w:pStyle w:val="ANoidunggxdvn"/>
      </w:pPr>
      <w:r w:rsidRPr="00C472E0">
        <w:rPr>
          <w:rStyle w:val="Bodytexta"/>
          <w:sz w:val="28"/>
          <w:szCs w:val="26"/>
          <w:u w:val="none"/>
          <w:shd w:val="clear" w:color="auto" w:fill="auto"/>
        </w:rPr>
        <w:t>i) Kiểm tra cân bằng máy sau khi lắp đặt.</w:t>
      </w:r>
    </w:p>
    <w:p w:rsidR="0043286E" w:rsidRPr="00C472E0" w:rsidRDefault="004E7D88" w:rsidP="00C472E0">
      <w:pPr>
        <w:pStyle w:val="ANoidunggxdvn"/>
      </w:pPr>
      <w:r w:rsidRPr="00C472E0">
        <w:rPr>
          <w:rStyle w:val="Bodytexta"/>
          <w:sz w:val="28"/>
          <w:szCs w:val="26"/>
          <w:u w:val="none"/>
          <w:shd w:val="clear" w:color="auto" w:fill="auto"/>
        </w:rPr>
        <w:lastRenderedPageBreak/>
        <w:t>3</w:t>
      </w:r>
      <w:r w:rsidR="0043286E" w:rsidRPr="00C472E0">
        <w:rPr>
          <w:rStyle w:val="Bodytexta"/>
          <w:sz w:val="28"/>
          <w:szCs w:val="26"/>
          <w:u w:val="none"/>
          <w:shd w:val="clear" w:color="auto" w:fill="auto"/>
        </w:rPr>
        <w:t xml:space="preserve">.5.2.3. Công tác nối và hàn ống đồng phải được thực hiện đúng theo quy trình nối và </w:t>
      </w:r>
      <w:r w:rsidR="0043286E" w:rsidRPr="00C472E0">
        <w:rPr>
          <w:rStyle w:val="Bodytext0"/>
          <w:sz w:val="28"/>
          <w:szCs w:val="26"/>
          <w:shd w:val="clear" w:color="auto" w:fill="auto"/>
        </w:rPr>
        <w:t>hàn đ</w:t>
      </w:r>
      <w:r w:rsidR="0043286E" w:rsidRPr="00C472E0">
        <w:rPr>
          <w:rStyle w:val="Bodytexta"/>
          <w:sz w:val="28"/>
          <w:szCs w:val="26"/>
          <w:u w:val="none"/>
          <w:shd w:val="clear" w:color="auto" w:fill="auto"/>
        </w:rPr>
        <w:t>ường ống lạnh. Ống đồng phải sạch, khô ráo. Chỉ được cắt ống đồng bằng dao cắt chuyên dụng. Cần chú ý bảo vệ lớp sơn của máy trong khi hàn ống.</w:t>
      </w:r>
    </w:p>
    <w:p w:rsidR="0043286E" w:rsidRPr="00C472E0" w:rsidRDefault="004E7D88" w:rsidP="00C472E0">
      <w:pPr>
        <w:pStyle w:val="ANoidunggxdvn"/>
      </w:pPr>
      <w:r w:rsidRPr="00C472E0">
        <w:rPr>
          <w:rStyle w:val="Bodytexta"/>
          <w:sz w:val="28"/>
          <w:szCs w:val="26"/>
          <w:u w:val="none"/>
          <w:shd w:val="clear" w:color="auto" w:fill="auto"/>
        </w:rPr>
        <w:t>3</w:t>
      </w:r>
      <w:r w:rsidR="0043286E" w:rsidRPr="00C472E0">
        <w:rPr>
          <w:rStyle w:val="Bodytexta"/>
          <w:sz w:val="28"/>
          <w:szCs w:val="26"/>
          <w:u w:val="none"/>
          <w:shd w:val="clear" w:color="auto" w:fill="auto"/>
        </w:rPr>
        <w:t>.5.2.4. Sau khi lắp đặt xong đường ống lạnh phải tiến hành hút chân không đường ống và bộ phận bên trong nhà theo đúng quy trình hút chân không cho máy.</w:t>
      </w:r>
    </w:p>
    <w:p w:rsidR="0043286E" w:rsidRPr="00C472E0" w:rsidRDefault="004E7D88" w:rsidP="00C472E0">
      <w:pPr>
        <w:pStyle w:val="ANoidunggxdvn"/>
      </w:pPr>
      <w:r w:rsidRPr="00C472E0">
        <w:rPr>
          <w:rStyle w:val="Bodytexta"/>
          <w:sz w:val="28"/>
          <w:szCs w:val="26"/>
          <w:u w:val="none"/>
          <w:shd w:val="clear" w:color="auto" w:fill="auto"/>
        </w:rPr>
        <w:t>3</w:t>
      </w:r>
      <w:r w:rsidR="0043286E" w:rsidRPr="00C472E0">
        <w:rPr>
          <w:rStyle w:val="Bodytexta"/>
          <w:sz w:val="28"/>
          <w:szCs w:val="26"/>
          <w:u w:val="none"/>
          <w:shd w:val="clear" w:color="auto" w:fill="auto"/>
        </w:rPr>
        <w:t>.5.2.5. Cần tiến hành chạy thử máy từ 2 đến 12 giờ để hệ thống có thời gian ổn định, sau đó kiểm tra quá trình tra dịch môi chất lạnh vào máy.</w:t>
      </w:r>
    </w:p>
    <w:p w:rsidR="0043286E" w:rsidRPr="00C472E0" w:rsidRDefault="004E7D88" w:rsidP="00C472E0">
      <w:pPr>
        <w:pStyle w:val="ANoidunggxdvn"/>
      </w:pPr>
      <w:r w:rsidRPr="00C472E0">
        <w:rPr>
          <w:rStyle w:val="Bodytexta"/>
          <w:sz w:val="28"/>
          <w:szCs w:val="26"/>
          <w:u w:val="none"/>
          <w:shd w:val="clear" w:color="auto" w:fill="auto"/>
        </w:rPr>
        <w:t>3</w:t>
      </w:r>
      <w:r w:rsidR="0043286E" w:rsidRPr="00C472E0">
        <w:rPr>
          <w:rStyle w:val="Bodytexta"/>
          <w:sz w:val="28"/>
          <w:szCs w:val="26"/>
          <w:u w:val="none"/>
          <w:shd w:val="clear" w:color="auto" w:fill="auto"/>
        </w:rPr>
        <w:t>.5.2.6. Ống thoát nước ngưng tụ từ máy ra ngoài phải thông suốt và bọc cách nhiệt để tránh đọng sương.</w:t>
      </w:r>
    </w:p>
    <w:p w:rsidR="0043286E" w:rsidRPr="00C472E0" w:rsidRDefault="004E7D88" w:rsidP="00C472E0">
      <w:pPr>
        <w:pStyle w:val="ANoidunggxdvn"/>
      </w:pPr>
      <w:r w:rsidRPr="00C472E0">
        <w:rPr>
          <w:rStyle w:val="Bodytexta"/>
          <w:sz w:val="28"/>
          <w:szCs w:val="26"/>
          <w:u w:val="none"/>
          <w:shd w:val="clear" w:color="auto" w:fill="auto"/>
        </w:rPr>
        <w:t>3</w:t>
      </w:r>
      <w:r w:rsidR="0043286E" w:rsidRPr="00C472E0">
        <w:rPr>
          <w:rStyle w:val="Bodytexta"/>
          <w:sz w:val="28"/>
          <w:szCs w:val="26"/>
          <w:u w:val="none"/>
          <w:shd w:val="clear" w:color="auto" w:fill="auto"/>
        </w:rPr>
        <w:t>.5.2.7. Sau khi lắp đặt xong cần kiểm tra lại toàn bộ hệ thống. Phải tiến hành sấy máy nén theo thời gian quy định trước khi chạy toàn bộ hệ thống máy.</w:t>
      </w:r>
    </w:p>
    <w:p w:rsidR="0043286E" w:rsidRPr="00C472E0" w:rsidRDefault="0043286E" w:rsidP="00C472E0">
      <w:pPr>
        <w:pStyle w:val="Heading4"/>
      </w:pPr>
      <w:r w:rsidRPr="00C472E0">
        <w:rPr>
          <w:rStyle w:val="Bodytexta"/>
          <w:sz w:val="28"/>
          <w:szCs w:val="26"/>
          <w:u w:val="none"/>
          <w:shd w:val="clear" w:color="auto" w:fill="auto"/>
        </w:rPr>
        <w:t>Lắp đặt máy điều hòa không khí cục bộ loại cửa sổ, treo tường hoặc treo trần</w:t>
      </w:r>
    </w:p>
    <w:p w:rsidR="0043286E" w:rsidRPr="00C472E0" w:rsidRDefault="004E7D88" w:rsidP="00C472E0">
      <w:pPr>
        <w:pStyle w:val="ANoidunggxdvn"/>
      </w:pPr>
      <w:r w:rsidRPr="00C472E0">
        <w:rPr>
          <w:rStyle w:val="Bodytexta"/>
          <w:sz w:val="28"/>
          <w:szCs w:val="26"/>
          <w:u w:val="none"/>
          <w:shd w:val="clear" w:color="auto" w:fill="auto"/>
        </w:rPr>
        <w:t>3</w:t>
      </w:r>
      <w:r w:rsidR="0043286E" w:rsidRPr="00C472E0">
        <w:rPr>
          <w:rStyle w:val="Bodytexta"/>
          <w:sz w:val="28"/>
          <w:szCs w:val="26"/>
          <w:u w:val="none"/>
          <w:shd w:val="clear" w:color="auto" w:fill="auto"/>
        </w:rPr>
        <w:t>.6.1. Lắp đặt máy điều hòa không khí loại một cục:</w:t>
      </w:r>
    </w:p>
    <w:p w:rsidR="0043286E" w:rsidRPr="00C472E0" w:rsidRDefault="004E7D88" w:rsidP="00C472E0">
      <w:pPr>
        <w:pStyle w:val="ANoidunggxdvn"/>
      </w:pPr>
      <w:r w:rsidRPr="00C472E0">
        <w:rPr>
          <w:rStyle w:val="Bodytexta"/>
          <w:sz w:val="28"/>
          <w:szCs w:val="26"/>
          <w:u w:val="none"/>
          <w:shd w:val="clear" w:color="auto" w:fill="auto"/>
        </w:rPr>
        <w:t>3</w:t>
      </w:r>
      <w:r w:rsidR="0043286E" w:rsidRPr="00C472E0">
        <w:rPr>
          <w:rStyle w:val="Bodytexta"/>
          <w:sz w:val="28"/>
          <w:szCs w:val="26"/>
          <w:u w:val="none"/>
          <w:shd w:val="clear" w:color="auto" w:fill="auto"/>
        </w:rPr>
        <w:t>.6.1.</w:t>
      </w:r>
      <w:r w:rsidR="0043286E" w:rsidRPr="00C472E0">
        <w:rPr>
          <w:rStyle w:val="Bodytext62"/>
          <w:spacing w:val="0"/>
          <w:sz w:val="28"/>
          <w:szCs w:val="26"/>
          <w:shd w:val="clear" w:color="auto" w:fill="auto"/>
        </w:rPr>
        <w:t xml:space="preserve">1. </w:t>
      </w:r>
      <w:r w:rsidR="0043286E" w:rsidRPr="00C472E0">
        <w:rPr>
          <w:rStyle w:val="Bodytexta"/>
          <w:sz w:val="28"/>
          <w:szCs w:val="26"/>
          <w:u w:val="none"/>
          <w:shd w:val="clear" w:color="auto" w:fill="auto"/>
        </w:rPr>
        <w:t>Kiểm tra và hiệu chỉnh sai lệch của máy do vận chuyển. Kiểm tra các chứng chỉ và chỉ dẫn lắp đặt của máy.</w:t>
      </w:r>
    </w:p>
    <w:p w:rsidR="0043286E" w:rsidRPr="00C472E0" w:rsidRDefault="004E7D88" w:rsidP="00C472E0">
      <w:pPr>
        <w:pStyle w:val="ANoidunggxdvn"/>
      </w:pPr>
      <w:r w:rsidRPr="00C472E0">
        <w:rPr>
          <w:rStyle w:val="Bodytexta"/>
          <w:sz w:val="28"/>
          <w:szCs w:val="26"/>
          <w:u w:val="none"/>
          <w:shd w:val="clear" w:color="auto" w:fill="auto"/>
        </w:rPr>
        <w:t>3</w:t>
      </w:r>
      <w:r w:rsidR="0043286E" w:rsidRPr="00C472E0">
        <w:rPr>
          <w:rStyle w:val="Bodytexta"/>
          <w:sz w:val="28"/>
          <w:szCs w:val="26"/>
          <w:u w:val="none"/>
          <w:shd w:val="clear" w:color="auto" w:fill="auto"/>
        </w:rPr>
        <w:t>.6.1.2. Giá đỡ máy phải lắp đặt chắc chắn và cân bằng trên tường hoặc cửa sổ.</w:t>
      </w:r>
    </w:p>
    <w:p w:rsidR="0043286E" w:rsidRPr="00C472E0" w:rsidRDefault="004E7D88" w:rsidP="00C472E0">
      <w:pPr>
        <w:pStyle w:val="ANoidunggxdvn"/>
      </w:pPr>
      <w:r w:rsidRPr="00C472E0">
        <w:rPr>
          <w:rStyle w:val="Bodytexta"/>
          <w:sz w:val="28"/>
          <w:szCs w:val="26"/>
          <w:u w:val="none"/>
          <w:shd w:val="clear" w:color="auto" w:fill="auto"/>
        </w:rPr>
        <w:t>3</w:t>
      </w:r>
      <w:r w:rsidR="0043286E" w:rsidRPr="00C472E0">
        <w:rPr>
          <w:rStyle w:val="Bodytexta"/>
          <w:sz w:val="28"/>
          <w:szCs w:val="26"/>
          <w:u w:val="none"/>
          <w:shd w:val="clear" w:color="auto" w:fill="auto"/>
        </w:rPr>
        <w:t>.6.1.3. Vị trí đặt máy phải thoáng, sạch. Cửa lấy không khí ngoài của máy không bị cản trở.</w:t>
      </w:r>
    </w:p>
    <w:p w:rsidR="0043286E" w:rsidRPr="00C472E0" w:rsidRDefault="004E7D88" w:rsidP="00C472E0">
      <w:pPr>
        <w:pStyle w:val="ANoidunggxdvn"/>
      </w:pPr>
      <w:r w:rsidRPr="00C472E0">
        <w:t>3</w:t>
      </w:r>
      <w:r w:rsidR="0043286E" w:rsidRPr="00C472E0">
        <w:t>.6.1.4. Ố</w:t>
      </w:r>
      <w:r w:rsidR="0043286E" w:rsidRPr="00C472E0">
        <w:rPr>
          <w:rStyle w:val="Bodytexta"/>
          <w:sz w:val="28"/>
          <w:szCs w:val="26"/>
          <w:u w:val="none"/>
          <w:shd w:val="clear" w:color="auto" w:fill="auto"/>
        </w:rPr>
        <w:t>ng thoát nước ngưng tụ từ máy ra ngoài phải đảm bảo thông suốt.</w:t>
      </w:r>
    </w:p>
    <w:p w:rsidR="0043286E" w:rsidRPr="00C472E0" w:rsidRDefault="004E7D88" w:rsidP="00C472E0">
      <w:pPr>
        <w:pStyle w:val="ANoidunggxdvn"/>
      </w:pPr>
      <w:r w:rsidRPr="00C472E0">
        <w:rPr>
          <w:rStyle w:val="Bodytexta"/>
          <w:sz w:val="28"/>
          <w:szCs w:val="26"/>
          <w:u w:val="none"/>
          <w:shd w:val="clear" w:color="auto" w:fill="auto"/>
        </w:rPr>
        <w:t>3</w:t>
      </w:r>
      <w:r w:rsidR="0043286E" w:rsidRPr="00C472E0">
        <w:rPr>
          <w:rStyle w:val="Bodytexta"/>
          <w:sz w:val="28"/>
          <w:szCs w:val="26"/>
          <w:u w:val="none"/>
          <w:shd w:val="clear" w:color="auto" w:fill="auto"/>
        </w:rPr>
        <w:t>.6.1.5. Kiểm tra sự cân bằng của máy trên giá đỡ, t</w:t>
      </w:r>
      <w:r w:rsidR="00134BB5" w:rsidRPr="00C472E0">
        <w:rPr>
          <w:rStyle w:val="Bodytexta"/>
          <w:sz w:val="28"/>
          <w:szCs w:val="26"/>
          <w:u w:val="none"/>
          <w:shd w:val="clear" w:color="auto" w:fill="auto"/>
        </w:rPr>
        <w:t xml:space="preserve">iến hành chạy </w:t>
      </w:r>
      <w:r w:rsidR="00134BB5" w:rsidRPr="00C472E0">
        <w:rPr>
          <w:rStyle w:val="Bodytexta"/>
          <w:sz w:val="28"/>
          <w:szCs w:val="26"/>
          <w:u w:val="none"/>
          <w:shd w:val="clear" w:color="auto" w:fill="auto"/>
        </w:rPr>
        <w:tab/>
        <w:t xml:space="preserve">thử máy và điều </w:t>
      </w:r>
      <w:r w:rsidR="0043286E" w:rsidRPr="00C472E0">
        <w:rPr>
          <w:rStyle w:val="Bodytexta"/>
          <w:sz w:val="28"/>
          <w:szCs w:val="26"/>
          <w:u w:val="none"/>
          <w:shd w:val="clear" w:color="auto" w:fill="auto"/>
        </w:rPr>
        <w:t>chỉnh.</w:t>
      </w:r>
    </w:p>
    <w:p w:rsidR="0043286E" w:rsidRPr="00C472E0" w:rsidRDefault="004E7D88" w:rsidP="00C472E0">
      <w:pPr>
        <w:pStyle w:val="ANoidunggxdvn"/>
      </w:pPr>
      <w:r w:rsidRPr="00C472E0">
        <w:rPr>
          <w:rStyle w:val="Bodytexta"/>
          <w:sz w:val="28"/>
          <w:szCs w:val="26"/>
          <w:u w:val="none"/>
          <w:shd w:val="clear" w:color="auto" w:fill="auto"/>
        </w:rPr>
        <w:t>3</w:t>
      </w:r>
      <w:r w:rsidR="0043286E" w:rsidRPr="00C472E0">
        <w:rPr>
          <w:rStyle w:val="Bodytexta"/>
          <w:sz w:val="28"/>
          <w:szCs w:val="26"/>
          <w:u w:val="none"/>
          <w:shd w:val="clear" w:color="auto" w:fill="auto"/>
        </w:rPr>
        <w:t xml:space="preserve">.6.2. Lắp đặt máy </w:t>
      </w:r>
      <w:r w:rsidR="00A123D3" w:rsidRPr="00C472E0">
        <w:rPr>
          <w:rStyle w:val="Bodytexta"/>
          <w:sz w:val="28"/>
          <w:szCs w:val="26"/>
          <w:u w:val="none"/>
          <w:shd w:val="clear" w:color="auto" w:fill="auto"/>
        </w:rPr>
        <w:t>điều hòa không khí loại hai cục</w:t>
      </w:r>
      <w:r w:rsidR="0043286E" w:rsidRPr="00C472E0">
        <w:rPr>
          <w:rStyle w:val="Bodytexta"/>
          <w:sz w:val="28"/>
          <w:szCs w:val="26"/>
          <w:u w:val="none"/>
          <w:shd w:val="clear" w:color="auto" w:fill="auto"/>
        </w:rPr>
        <w:t>:</w:t>
      </w:r>
    </w:p>
    <w:p w:rsidR="0043286E" w:rsidRPr="00C472E0" w:rsidRDefault="0043286E" w:rsidP="00C472E0">
      <w:pPr>
        <w:pStyle w:val="ANoidunggxdvn"/>
      </w:pPr>
      <w:r w:rsidRPr="00C472E0">
        <w:rPr>
          <w:rStyle w:val="Bodytexta"/>
          <w:sz w:val="28"/>
          <w:szCs w:val="26"/>
          <w:u w:val="none"/>
          <w:shd w:val="clear" w:color="auto" w:fill="auto"/>
        </w:rPr>
        <w:t xml:space="preserve">a) </w:t>
      </w:r>
      <w:r w:rsidR="004E7D88" w:rsidRPr="00C472E0">
        <w:rPr>
          <w:rStyle w:val="Bodytexta"/>
          <w:sz w:val="28"/>
          <w:szCs w:val="26"/>
          <w:u w:val="none"/>
          <w:shd w:val="clear" w:color="auto" w:fill="auto"/>
        </w:rPr>
        <w:t>Kiểm tra máy theo điều 3</w:t>
      </w:r>
      <w:r w:rsidRPr="00C472E0">
        <w:rPr>
          <w:rStyle w:val="Bodytexta"/>
          <w:sz w:val="28"/>
          <w:szCs w:val="26"/>
          <w:u w:val="none"/>
          <w:shd w:val="clear" w:color="auto" w:fill="auto"/>
        </w:rPr>
        <w:t>.6.1.1.</w:t>
      </w:r>
    </w:p>
    <w:p w:rsidR="0043286E" w:rsidRPr="00C472E0" w:rsidRDefault="0043286E" w:rsidP="00C472E0">
      <w:pPr>
        <w:pStyle w:val="ANoidunggxdvn"/>
      </w:pPr>
      <w:r w:rsidRPr="00C472E0">
        <w:rPr>
          <w:rStyle w:val="Bodytexta"/>
          <w:sz w:val="28"/>
          <w:szCs w:val="26"/>
          <w:u w:val="none"/>
          <w:shd w:val="clear" w:color="auto" w:fill="auto"/>
        </w:rPr>
        <w:t>b) Bộ phận đặt trong nhà phải được lắp đặt chắc chắn vào tường hoặc trần bằng bulông hoặc vít nở.</w:t>
      </w:r>
    </w:p>
    <w:p w:rsidR="0043286E" w:rsidRPr="00C472E0" w:rsidRDefault="0043286E" w:rsidP="00C472E0">
      <w:pPr>
        <w:pStyle w:val="ANoidunggxdvn"/>
      </w:pPr>
      <w:r w:rsidRPr="00C472E0">
        <w:rPr>
          <w:rStyle w:val="Bodytexta"/>
          <w:sz w:val="28"/>
          <w:szCs w:val="26"/>
          <w:u w:val="none"/>
          <w:shd w:val="clear" w:color="auto" w:fill="auto"/>
        </w:rPr>
        <w:t>c) Bộ phận đặt ngoài nhà phải đặt trên giá đỡ chắc chắn và cân bằng. Miệng thổi của máy không bị cản trở.</w:t>
      </w:r>
    </w:p>
    <w:p w:rsidR="0043286E" w:rsidRPr="00C472E0" w:rsidRDefault="0043286E" w:rsidP="00C472E0">
      <w:pPr>
        <w:pStyle w:val="ANoidunggxdvn"/>
      </w:pPr>
      <w:r w:rsidRPr="00C472E0">
        <w:rPr>
          <w:rStyle w:val="Bodytexta"/>
          <w:sz w:val="28"/>
          <w:szCs w:val="26"/>
          <w:u w:val="none"/>
          <w:shd w:val="clear" w:color="auto" w:fill="auto"/>
        </w:rPr>
        <w:t>d) Hệ thống đường ống đồng nối bộ phận bên trong và bên ngoài phải được lắp đặt đúng theo quy trình lắp đặt đường ống lạnh. Khoảng cách, chênh lệch độ cao giữa hai bộ phận bên trong và bên ngoài không được lớn hơn chỉ số quy định trong chỉ dẫn lắp đặt của nhà chế tạo.</w:t>
      </w:r>
    </w:p>
    <w:p w:rsidR="0043286E" w:rsidRPr="00C472E0" w:rsidRDefault="0043286E" w:rsidP="00C472E0">
      <w:pPr>
        <w:pStyle w:val="ANoidunggxdvn"/>
        <w:rPr>
          <w:rStyle w:val="Bodytexta"/>
          <w:sz w:val="28"/>
          <w:szCs w:val="26"/>
          <w:u w:val="none"/>
          <w:shd w:val="clear" w:color="auto" w:fill="auto"/>
        </w:rPr>
      </w:pPr>
      <w:r w:rsidRPr="00C472E0">
        <w:rPr>
          <w:rStyle w:val="Bodytexta"/>
          <w:sz w:val="28"/>
          <w:szCs w:val="26"/>
          <w:u w:val="none"/>
          <w:shd w:val="clear" w:color="auto" w:fill="auto"/>
        </w:rPr>
        <w:t>e) Hệ thống đường ống lạnh phải được bọc cách nhiệt đảm bảo.</w:t>
      </w:r>
    </w:p>
    <w:p w:rsidR="0043286E" w:rsidRPr="00C472E0" w:rsidRDefault="0043286E" w:rsidP="00C472E0">
      <w:pPr>
        <w:pStyle w:val="ANoidunggxdvn"/>
      </w:pPr>
      <w:r w:rsidRPr="00C472E0">
        <w:rPr>
          <w:rStyle w:val="Bodytexta"/>
          <w:sz w:val="28"/>
          <w:szCs w:val="26"/>
          <w:u w:val="none"/>
          <w:shd w:val="clear" w:color="auto" w:fill="auto"/>
        </w:rPr>
        <w:t>g) Ống thoát nước ngưng tụ phải đảm bảo thông suốt và xả vào nơi quy định.</w:t>
      </w:r>
    </w:p>
    <w:p w:rsidR="0043286E" w:rsidRPr="00C472E0" w:rsidRDefault="0043286E" w:rsidP="00C472E0">
      <w:pPr>
        <w:pStyle w:val="Heading4"/>
        <w:rPr>
          <w:rStyle w:val="Bodytexta"/>
          <w:sz w:val="28"/>
          <w:szCs w:val="26"/>
          <w:u w:val="none"/>
          <w:shd w:val="clear" w:color="auto" w:fill="auto"/>
        </w:rPr>
      </w:pPr>
      <w:r w:rsidRPr="00C472E0">
        <w:rPr>
          <w:rStyle w:val="Bodytexta"/>
          <w:sz w:val="28"/>
          <w:szCs w:val="26"/>
          <w:u w:val="none"/>
          <w:shd w:val="clear" w:color="auto" w:fill="auto"/>
        </w:rPr>
        <w:lastRenderedPageBreak/>
        <w:t>Lắp đặt các thiết bị quạt - giàn lạnh cục bộ (Fancoil) và quạt - giàn lạnh trung tâm (AHU)</w:t>
      </w:r>
    </w:p>
    <w:p w:rsidR="0043286E" w:rsidRPr="00C472E0" w:rsidRDefault="0043286E" w:rsidP="00C472E0">
      <w:pPr>
        <w:pStyle w:val="ANoidunggxdvn"/>
      </w:pPr>
      <w:r w:rsidRPr="00C472E0">
        <w:rPr>
          <w:rStyle w:val="Bodytexta"/>
          <w:sz w:val="28"/>
          <w:szCs w:val="26"/>
          <w:u w:val="none"/>
          <w:shd w:val="clear" w:color="auto" w:fill="auto"/>
        </w:rPr>
        <w:t xml:space="preserve">Các thiết bị quạt </w:t>
      </w:r>
      <w:r w:rsidRPr="00C472E0">
        <w:rPr>
          <w:rStyle w:val="Bodytext0"/>
          <w:sz w:val="28"/>
          <w:szCs w:val="26"/>
          <w:shd w:val="clear" w:color="auto" w:fill="auto"/>
        </w:rPr>
        <w:t xml:space="preserve">- </w:t>
      </w:r>
      <w:r w:rsidRPr="00C472E0">
        <w:rPr>
          <w:rStyle w:val="Bodytexta"/>
          <w:sz w:val="28"/>
          <w:szCs w:val="26"/>
          <w:u w:val="none"/>
          <w:shd w:val="clear" w:color="auto" w:fill="auto"/>
        </w:rPr>
        <w:t xml:space="preserve">giàn lạnh cục bộ (Fancoil) và quạt </w:t>
      </w:r>
      <w:r w:rsidRPr="00C472E0">
        <w:rPr>
          <w:rStyle w:val="Bodytext0"/>
          <w:sz w:val="28"/>
          <w:szCs w:val="26"/>
          <w:shd w:val="clear" w:color="auto" w:fill="auto"/>
        </w:rPr>
        <w:t xml:space="preserve">- </w:t>
      </w:r>
      <w:r w:rsidRPr="00C472E0">
        <w:rPr>
          <w:rStyle w:val="Bodytexta"/>
          <w:sz w:val="28"/>
          <w:szCs w:val="26"/>
          <w:u w:val="none"/>
          <w:shd w:val="clear" w:color="auto" w:fill="auto"/>
        </w:rPr>
        <w:t>giàn lạnh trung tâm (AHU) chỉ bao gồm có quạt gió và giàn lạnh. Nước lạnh cấp cho chúng được lấy từ trạm sản xuất nước lạnh trung tâm (Water chiller). Lắp đặt Water chiller và tháp giải nhiệt xem trong phần lắp đặt thiết bị lạnh.</w:t>
      </w:r>
    </w:p>
    <w:p w:rsidR="0043286E" w:rsidRPr="00C472E0" w:rsidRDefault="001E64BB" w:rsidP="00C472E0">
      <w:pPr>
        <w:pStyle w:val="ANoidunggxdvn"/>
      </w:pPr>
      <w:r w:rsidRPr="00C472E0">
        <w:rPr>
          <w:rStyle w:val="Bodytexta"/>
          <w:sz w:val="28"/>
          <w:szCs w:val="26"/>
          <w:u w:val="none"/>
          <w:shd w:val="clear" w:color="auto" w:fill="auto"/>
        </w:rPr>
        <w:t>3</w:t>
      </w:r>
      <w:r w:rsidR="0043286E" w:rsidRPr="00C472E0">
        <w:rPr>
          <w:rStyle w:val="Bodytexta"/>
          <w:sz w:val="28"/>
          <w:szCs w:val="26"/>
          <w:u w:val="none"/>
          <w:shd w:val="clear" w:color="auto" w:fill="auto"/>
        </w:rPr>
        <w:t>.7.1. Lắp đặt thiết bị quạt - giàn lạnh cục bộ (Fancoil) trên tường hoặc trần phải bảo đảm chắc chắn. Cần kiểm tra kĩ các mối nối của đường ống cấp và tuần hoàn nước lạnh vào thiết bị. Khi lắp đặt cần tuân thủ các chỉ dẫn ở điều 6.5.1.</w:t>
      </w:r>
    </w:p>
    <w:p w:rsidR="0043286E" w:rsidRPr="00C472E0" w:rsidRDefault="001E64BB" w:rsidP="00C472E0">
      <w:pPr>
        <w:pStyle w:val="ANoidunggxdvn"/>
      </w:pPr>
      <w:r w:rsidRPr="00C472E0">
        <w:rPr>
          <w:rStyle w:val="Bodytexta"/>
          <w:sz w:val="28"/>
          <w:szCs w:val="26"/>
          <w:u w:val="none"/>
          <w:shd w:val="clear" w:color="auto" w:fill="auto"/>
        </w:rPr>
        <w:t>3</w:t>
      </w:r>
      <w:r w:rsidR="0043286E" w:rsidRPr="00C472E0">
        <w:rPr>
          <w:rStyle w:val="Bodytexta"/>
          <w:sz w:val="28"/>
          <w:szCs w:val="26"/>
          <w:u w:val="none"/>
          <w:shd w:val="clear" w:color="auto" w:fill="auto"/>
        </w:rPr>
        <w:t xml:space="preserve">.7.2. Lắp đặt thiết bị quạt - giàn lạnh trung tâm (AHU) cần tuân </w:t>
      </w:r>
      <w:r w:rsidRPr="00C472E0">
        <w:rPr>
          <w:rStyle w:val="Bodytexta"/>
          <w:sz w:val="28"/>
          <w:szCs w:val="26"/>
          <w:u w:val="none"/>
          <w:shd w:val="clear" w:color="auto" w:fill="auto"/>
        </w:rPr>
        <w:t>thủ theo các quy định của điều 3</w:t>
      </w:r>
      <w:r w:rsidR="0043286E" w:rsidRPr="00C472E0">
        <w:rPr>
          <w:rStyle w:val="Bodytexta"/>
          <w:sz w:val="28"/>
          <w:szCs w:val="26"/>
          <w:u w:val="none"/>
          <w:shd w:val="clear" w:color="auto" w:fill="auto"/>
        </w:rPr>
        <w:t>.5.1. Cần kiểm tra kĩ các mối nối của đường ống cấp và tuần hoàn nước lạnh. Lắp đặt hệ thống đường ống dẫn không khí phải tuân thủ theo các quy định trong chương 5. Lắp dặt hệ thống đường ống cấp và tuần hoàn nước lạnh phải tuân thủ các quy định trong điều 7.3 trong phần lắp đặt hệ thống lạnh.</w:t>
      </w:r>
    </w:p>
    <w:p w:rsidR="0043286E" w:rsidRPr="00C472E0" w:rsidRDefault="0043286E" w:rsidP="00C472E0">
      <w:pPr>
        <w:pStyle w:val="Heading3"/>
        <w:rPr>
          <w:rStyle w:val="Bodytexta"/>
          <w:sz w:val="26"/>
          <w:szCs w:val="26"/>
          <w:u w:val="none"/>
          <w:shd w:val="clear" w:color="auto" w:fill="auto"/>
        </w:rPr>
      </w:pPr>
      <w:bookmarkStart w:id="3" w:name="dieu_7"/>
      <w:r w:rsidRPr="00C472E0">
        <w:rPr>
          <w:rStyle w:val="Bodytexta"/>
          <w:sz w:val="26"/>
          <w:szCs w:val="26"/>
          <w:u w:val="none"/>
          <w:shd w:val="clear" w:color="auto" w:fill="auto"/>
        </w:rPr>
        <w:t>Lắp đặt hệ thống lạnh</w:t>
      </w:r>
      <w:bookmarkEnd w:id="3"/>
    </w:p>
    <w:p w:rsidR="0043286E" w:rsidRPr="00543F4A" w:rsidRDefault="001E64BB" w:rsidP="00543F4A">
      <w:pPr>
        <w:pStyle w:val="Heading4"/>
      </w:pPr>
      <w:r w:rsidRPr="00543F4A">
        <w:rPr>
          <w:rStyle w:val="Bodytexta"/>
          <w:sz w:val="28"/>
          <w:szCs w:val="26"/>
          <w:u w:val="none"/>
          <w:shd w:val="clear" w:color="auto" w:fill="auto"/>
        </w:rPr>
        <w:t>4</w:t>
      </w:r>
      <w:r w:rsidR="0043286E" w:rsidRPr="00543F4A">
        <w:rPr>
          <w:rStyle w:val="Bodytexta"/>
          <w:sz w:val="28"/>
          <w:szCs w:val="26"/>
          <w:u w:val="none"/>
          <w:shd w:val="clear" w:color="auto" w:fill="auto"/>
        </w:rPr>
        <w:t>.1. Các quy định chung</w:t>
      </w:r>
    </w:p>
    <w:p w:rsidR="0043286E" w:rsidRPr="00543F4A" w:rsidRDefault="001E64BB" w:rsidP="00543F4A">
      <w:pPr>
        <w:pStyle w:val="ANoidunggxdvn"/>
      </w:pPr>
      <w:r w:rsidRPr="00543F4A">
        <w:rPr>
          <w:rStyle w:val="Bodytexta"/>
          <w:sz w:val="28"/>
          <w:szCs w:val="26"/>
          <w:u w:val="none"/>
          <w:shd w:val="clear" w:color="auto" w:fill="auto"/>
        </w:rPr>
        <w:t>4</w:t>
      </w:r>
      <w:r w:rsidR="0043286E" w:rsidRPr="00543F4A">
        <w:rPr>
          <w:rStyle w:val="Bodytexta"/>
          <w:sz w:val="28"/>
          <w:szCs w:val="26"/>
          <w:u w:val="none"/>
          <w:shd w:val="clear" w:color="auto" w:fill="auto"/>
        </w:rPr>
        <w:t>.1.1. Chương này áp dụng cho loại máy lạnh tổ hợp dùng cho điều hòa không khí trung tâm.</w:t>
      </w:r>
    </w:p>
    <w:p w:rsidR="0043286E" w:rsidRPr="00543F4A" w:rsidRDefault="0043286E" w:rsidP="00543F4A">
      <w:pPr>
        <w:pStyle w:val="ANoidunggxdvn"/>
      </w:pPr>
      <w:r w:rsidRPr="00543F4A">
        <w:rPr>
          <w:rStyle w:val="Bodytexta"/>
          <w:sz w:val="28"/>
          <w:szCs w:val="26"/>
          <w:u w:val="none"/>
          <w:shd w:val="clear" w:color="auto" w:fill="auto"/>
        </w:rPr>
        <w:t>Máy làm lạnh kiểu nén hơi trong tiêu chuẩn này chỉ bao gồm hai loại là máy nén kiểu píttông và máy li tâm có môi chất lạnh.</w:t>
      </w:r>
    </w:p>
    <w:p w:rsidR="0043286E" w:rsidRPr="00543F4A" w:rsidRDefault="0043286E" w:rsidP="00543F4A">
      <w:pPr>
        <w:pStyle w:val="ANoidunggxdvn"/>
      </w:pPr>
      <w:r w:rsidRPr="00543F4A">
        <w:rPr>
          <w:rStyle w:val="Bodytexta"/>
          <w:sz w:val="28"/>
          <w:szCs w:val="26"/>
          <w:u w:val="none"/>
          <w:shd w:val="clear" w:color="auto" w:fill="auto"/>
        </w:rPr>
        <w:t>7.1.2. Khi lắp máy lạnh đơn lẻ phải tuân thủ các quy phạm lắp đặt thi công cơ giới</w:t>
      </w:r>
    </w:p>
    <w:p w:rsidR="0043286E" w:rsidRPr="00543F4A" w:rsidRDefault="0043286E" w:rsidP="00543F4A">
      <w:pPr>
        <w:pStyle w:val="ANoidunggxdvn"/>
      </w:pPr>
      <w:r w:rsidRPr="00543F4A">
        <w:rPr>
          <w:rStyle w:val="Bodytexta"/>
          <w:sz w:val="28"/>
          <w:szCs w:val="26"/>
          <w:u w:val="none"/>
          <w:shd w:val="clear" w:color="auto" w:fill="auto"/>
        </w:rPr>
        <w:t>Lắp đặt máy nén làm lạnh kiểu vít xoắn và máy làm lạnh kiểu hấp phụ v.v... phải tuân thủ các tiêu chuẩn quy phạm có liên quan hiện hành.</w:t>
      </w:r>
    </w:p>
    <w:p w:rsidR="0043286E" w:rsidRPr="00543F4A" w:rsidRDefault="001E64BB" w:rsidP="00543F4A">
      <w:pPr>
        <w:pStyle w:val="Heading4"/>
      </w:pPr>
      <w:r w:rsidRPr="00543F4A">
        <w:rPr>
          <w:rStyle w:val="Bodytexta"/>
          <w:sz w:val="28"/>
          <w:szCs w:val="26"/>
          <w:u w:val="none"/>
          <w:shd w:val="clear" w:color="auto" w:fill="auto"/>
        </w:rPr>
        <w:t>4</w:t>
      </w:r>
      <w:r w:rsidR="0043286E" w:rsidRPr="00543F4A">
        <w:rPr>
          <w:rStyle w:val="Bodytexta"/>
          <w:sz w:val="28"/>
          <w:szCs w:val="26"/>
          <w:u w:val="none"/>
          <w:shd w:val="clear" w:color="auto" w:fill="auto"/>
        </w:rPr>
        <w:t>.2. Lắp đặt máy lạnh</w:t>
      </w:r>
    </w:p>
    <w:p w:rsidR="0043286E" w:rsidRPr="00543F4A" w:rsidRDefault="001E64BB" w:rsidP="00543F4A">
      <w:pPr>
        <w:pStyle w:val="ANoidunggxdvn"/>
      </w:pPr>
      <w:r w:rsidRPr="00543F4A">
        <w:rPr>
          <w:rStyle w:val="Bodytexta"/>
          <w:sz w:val="28"/>
          <w:szCs w:val="26"/>
          <w:u w:val="none"/>
          <w:shd w:val="clear" w:color="auto" w:fill="auto"/>
        </w:rPr>
        <w:t>4</w:t>
      </w:r>
      <w:r w:rsidR="0043286E" w:rsidRPr="00543F4A">
        <w:rPr>
          <w:rStyle w:val="Bodytexta"/>
          <w:sz w:val="28"/>
          <w:szCs w:val="26"/>
          <w:u w:val="none"/>
          <w:shd w:val="clear" w:color="auto" w:fill="auto"/>
        </w:rPr>
        <w:t>.2.1. Kiểm tra khi mở thùng máy lạnh.</w:t>
      </w:r>
    </w:p>
    <w:p w:rsidR="0043286E" w:rsidRPr="00543F4A" w:rsidRDefault="0043286E" w:rsidP="00543F4A">
      <w:pPr>
        <w:pStyle w:val="ANoidunggxdvn"/>
      </w:pPr>
      <w:r w:rsidRPr="00543F4A">
        <w:rPr>
          <w:rStyle w:val="Bodytexta"/>
          <w:sz w:val="28"/>
          <w:szCs w:val="26"/>
          <w:u w:val="none"/>
          <w:shd w:val="clear" w:color="auto" w:fill="auto"/>
        </w:rPr>
        <w:t xml:space="preserve">a) Căn cứ vào phiếu đóng thùng và các chứng chỉ khác để đối chiếu kiểm tra kiểu </w:t>
      </w:r>
      <w:r w:rsidRPr="00543F4A">
        <w:t>loại, quy cách, các chi tiết, bộ phận, tài liệu đi kèm và dụng cụ chuyên dụng.</w:t>
      </w:r>
    </w:p>
    <w:p w:rsidR="0043286E" w:rsidRPr="00543F4A" w:rsidRDefault="0043286E" w:rsidP="00543F4A">
      <w:pPr>
        <w:pStyle w:val="ANoidunggxdvn"/>
      </w:pPr>
      <w:r w:rsidRPr="00543F4A">
        <w:t xml:space="preserve">b) </w:t>
      </w:r>
      <w:r w:rsidRPr="00543F4A">
        <w:rPr>
          <w:rStyle w:val="Bodytexta"/>
          <w:sz w:val="28"/>
          <w:szCs w:val="26"/>
          <w:u w:val="none"/>
          <w:shd w:val="clear" w:color="auto" w:fill="auto"/>
        </w:rPr>
        <w:t>Kiểm tra tình trạng bề mặt máy chính, các chi tiết, các bộ phận có bị khuyết tật hoặc hoen gỉ không.</w:t>
      </w:r>
    </w:p>
    <w:p w:rsidR="0043286E" w:rsidRPr="00543F4A" w:rsidRDefault="0043286E" w:rsidP="00543F4A">
      <w:pPr>
        <w:pStyle w:val="ANoidunggxdvn"/>
      </w:pPr>
      <w:r w:rsidRPr="00543F4A">
        <w:t xml:space="preserve">c) </w:t>
      </w:r>
      <w:r w:rsidRPr="00543F4A">
        <w:rPr>
          <w:rStyle w:val="Bodytexta"/>
          <w:sz w:val="28"/>
          <w:szCs w:val="26"/>
          <w:u w:val="none"/>
          <w:shd w:val="clear" w:color="auto" w:fill="auto"/>
        </w:rPr>
        <w:t>Kiểm tra bọc dầu có đầy đủ không. Sau khi mở thùng hàng kiểm tra xong thiết bị phải được bảo vệ an toàn.</w:t>
      </w:r>
    </w:p>
    <w:p w:rsidR="0043286E" w:rsidRPr="00543F4A" w:rsidRDefault="001E64BB" w:rsidP="00543F4A">
      <w:pPr>
        <w:pStyle w:val="ANoidunggxdvn"/>
      </w:pPr>
      <w:r w:rsidRPr="00543F4A">
        <w:rPr>
          <w:rStyle w:val="Bodytexta"/>
          <w:sz w:val="28"/>
          <w:szCs w:val="26"/>
          <w:u w:val="none"/>
          <w:shd w:val="clear" w:color="auto" w:fill="auto"/>
        </w:rPr>
        <w:t>4</w:t>
      </w:r>
      <w:r w:rsidR="0043286E" w:rsidRPr="00543F4A">
        <w:rPr>
          <w:rStyle w:val="Bodytexta"/>
          <w:sz w:val="28"/>
          <w:szCs w:val="26"/>
          <w:u w:val="none"/>
          <w:shd w:val="clear" w:color="auto" w:fill="auto"/>
        </w:rPr>
        <w:t>.2.2. Chỉ sau khi móng máy đã đạt cường độ, bề mặt bằng phẳng, vị trí, kích thước, cốt cao độ của các lỗ và các chi tiết chờ phù hợp yêu cầu kĩ thuật thì mới được lắp máy.</w:t>
      </w:r>
    </w:p>
    <w:p w:rsidR="0043286E" w:rsidRPr="00543F4A" w:rsidRDefault="001E64BB" w:rsidP="00543F4A">
      <w:pPr>
        <w:pStyle w:val="ANoidunggxdvn"/>
      </w:pPr>
      <w:r w:rsidRPr="00543F4A">
        <w:rPr>
          <w:rStyle w:val="Bodytexta"/>
          <w:sz w:val="28"/>
          <w:szCs w:val="26"/>
          <w:u w:val="none"/>
          <w:shd w:val="clear" w:color="auto" w:fill="auto"/>
        </w:rPr>
        <w:t>4</w:t>
      </w:r>
      <w:r w:rsidR="0043286E" w:rsidRPr="00543F4A">
        <w:rPr>
          <w:rStyle w:val="Bodytexta"/>
          <w:sz w:val="28"/>
          <w:szCs w:val="26"/>
          <w:u w:val="none"/>
          <w:shd w:val="clear" w:color="auto" w:fill="auto"/>
        </w:rPr>
        <w:t>.2.3. Vận chuyển và cẩu lắp máy lạnh phải đảm bảo các quy định sau:</w:t>
      </w:r>
    </w:p>
    <w:p w:rsidR="0043286E" w:rsidRPr="00543F4A" w:rsidRDefault="0043286E" w:rsidP="00543F4A">
      <w:pPr>
        <w:pStyle w:val="ANoidunggxdvn"/>
        <w:rPr>
          <w:rStyle w:val="Bodytexta"/>
          <w:sz w:val="28"/>
          <w:szCs w:val="26"/>
          <w:u w:val="none"/>
          <w:shd w:val="clear" w:color="auto" w:fill="auto"/>
        </w:rPr>
      </w:pPr>
      <w:r w:rsidRPr="00543F4A">
        <w:rPr>
          <w:rStyle w:val="Bodytexta"/>
          <w:sz w:val="28"/>
          <w:szCs w:val="26"/>
          <w:u w:val="none"/>
          <w:shd w:val="clear" w:color="auto" w:fill="auto"/>
        </w:rPr>
        <w:t>a) Phải kê bằng phẳng để đặt thiết bị trước khi lắp, đề phòng bị biến dạng hoặc ẩm ướt.</w:t>
      </w:r>
    </w:p>
    <w:p w:rsidR="0043286E" w:rsidRPr="00543F4A" w:rsidRDefault="0043286E" w:rsidP="00543F4A">
      <w:pPr>
        <w:pStyle w:val="ANoidunggxdvn"/>
        <w:rPr>
          <w:rStyle w:val="Bodytexta"/>
          <w:sz w:val="28"/>
          <w:szCs w:val="26"/>
          <w:u w:val="none"/>
          <w:shd w:val="clear" w:color="auto" w:fill="auto"/>
        </w:rPr>
      </w:pPr>
      <w:r w:rsidRPr="00543F4A">
        <w:rPr>
          <w:rStyle w:val="Bodytexta"/>
          <w:sz w:val="28"/>
          <w:szCs w:val="26"/>
          <w:u w:val="none"/>
          <w:shd w:val="clear" w:color="auto" w:fill="auto"/>
        </w:rPr>
        <w:lastRenderedPageBreak/>
        <w:t>b) Thiết bị phải được neo buộc chắc chắn, các điểm chịu lực phải cao hơn trọng tâm thiết bị để tránh bị nghiêng lệch.</w:t>
      </w:r>
    </w:p>
    <w:p w:rsidR="0043286E" w:rsidRPr="00543F4A" w:rsidRDefault="0043286E" w:rsidP="00543F4A">
      <w:pPr>
        <w:pStyle w:val="ANoidunggxdvn"/>
        <w:rPr>
          <w:rStyle w:val="Bodytexta"/>
          <w:sz w:val="28"/>
          <w:szCs w:val="26"/>
          <w:u w:val="none"/>
          <w:shd w:val="clear" w:color="auto" w:fill="auto"/>
        </w:rPr>
      </w:pPr>
      <w:r w:rsidRPr="00543F4A">
        <w:rPr>
          <w:rStyle w:val="Bodytexta"/>
          <w:sz w:val="28"/>
          <w:szCs w:val="26"/>
          <w:u w:val="none"/>
          <w:shd w:val="clear" w:color="auto" w:fill="auto"/>
        </w:rPr>
        <w:t>c) Khi lắp đặt tổ máy có đế chung thì các điểm chịu lực không được là cho đáy tổ máy bị vặn vẹo, biến dạng.</w:t>
      </w:r>
    </w:p>
    <w:p w:rsidR="0043286E" w:rsidRPr="00543F4A" w:rsidRDefault="0043286E" w:rsidP="00543F4A">
      <w:pPr>
        <w:pStyle w:val="ANoidunggxdvn"/>
        <w:rPr>
          <w:rStyle w:val="Bodytexta"/>
          <w:sz w:val="28"/>
          <w:szCs w:val="26"/>
          <w:u w:val="none"/>
          <w:shd w:val="clear" w:color="auto" w:fill="auto"/>
        </w:rPr>
      </w:pPr>
      <w:r w:rsidRPr="00543F4A">
        <w:rPr>
          <w:rStyle w:val="Bodytexta"/>
          <w:sz w:val="28"/>
          <w:szCs w:val="26"/>
          <w:u w:val="none"/>
          <w:shd w:val="clear" w:color="auto" w:fill="auto"/>
        </w:rPr>
        <w:t xml:space="preserve">d) Chỗ tiếp xúc giữa </w:t>
      </w:r>
      <w:r w:rsidRPr="00543F4A">
        <w:rPr>
          <w:rStyle w:val="Bodytext62"/>
          <w:spacing w:val="0"/>
          <w:sz w:val="28"/>
          <w:szCs w:val="26"/>
          <w:shd w:val="clear" w:color="auto" w:fill="auto"/>
        </w:rPr>
        <w:t xml:space="preserve">thiết bị </w:t>
      </w:r>
      <w:r w:rsidRPr="00543F4A">
        <w:rPr>
          <w:rStyle w:val="Bodytexta"/>
          <w:sz w:val="28"/>
          <w:szCs w:val="26"/>
          <w:u w:val="none"/>
          <w:shd w:val="clear" w:color="auto" w:fill="auto"/>
        </w:rPr>
        <w:t xml:space="preserve">và dây treo phải được lót bằng các vật liệu mềm để tránh cho thiết </w:t>
      </w:r>
      <w:r w:rsidRPr="00543F4A">
        <w:rPr>
          <w:rStyle w:val="Bodytext62"/>
          <w:spacing w:val="0"/>
          <w:sz w:val="28"/>
          <w:szCs w:val="26"/>
          <w:shd w:val="clear" w:color="auto" w:fill="auto"/>
        </w:rPr>
        <w:t xml:space="preserve">bị, </w:t>
      </w:r>
      <w:r w:rsidRPr="00543F4A">
        <w:rPr>
          <w:rStyle w:val="Bodytexta"/>
          <w:sz w:val="28"/>
          <w:szCs w:val="26"/>
          <w:u w:val="none"/>
          <w:shd w:val="clear" w:color="auto" w:fill="auto"/>
        </w:rPr>
        <w:t>vỏ máy, đường ống, đồng hồ, các phụ kiện khác khỏi bị xây xước hoặc bong sơn.</w:t>
      </w:r>
    </w:p>
    <w:p w:rsidR="0043286E" w:rsidRPr="00543F4A" w:rsidRDefault="001E64BB" w:rsidP="00543F4A">
      <w:pPr>
        <w:pStyle w:val="ANoidunggxdvn"/>
      </w:pPr>
      <w:r w:rsidRPr="00543F4A">
        <w:rPr>
          <w:rStyle w:val="Bodytexta"/>
          <w:sz w:val="28"/>
          <w:szCs w:val="26"/>
          <w:u w:val="none"/>
          <w:shd w:val="clear" w:color="auto" w:fill="auto"/>
        </w:rPr>
        <w:t>4</w:t>
      </w:r>
      <w:r w:rsidR="0043286E" w:rsidRPr="00543F4A">
        <w:rPr>
          <w:rStyle w:val="Bodytexta"/>
          <w:sz w:val="28"/>
          <w:szCs w:val="26"/>
          <w:u w:val="none"/>
          <w:shd w:val="clear" w:color="auto" w:fill="auto"/>
        </w:rPr>
        <w:t xml:space="preserve">.2.4. Khi lắp đặt máy lạnh, các phần việc như vạch tuyến, bulông chân, sắt kê, đổ bê tông đều phải tuân theo các quy định trong các quy phạm có </w:t>
      </w:r>
      <w:r w:rsidR="0043286E" w:rsidRPr="00543F4A">
        <w:rPr>
          <w:rStyle w:val="Bodytext62"/>
          <w:spacing w:val="0"/>
          <w:sz w:val="28"/>
          <w:szCs w:val="26"/>
          <w:shd w:val="clear" w:color="auto" w:fill="auto"/>
        </w:rPr>
        <w:t xml:space="preserve">liên </w:t>
      </w:r>
      <w:r w:rsidR="0043286E" w:rsidRPr="00543F4A">
        <w:rPr>
          <w:rStyle w:val="Bodytexta"/>
          <w:sz w:val="28"/>
          <w:szCs w:val="26"/>
          <w:u w:val="none"/>
          <w:shd w:val="clear" w:color="auto" w:fill="auto"/>
        </w:rPr>
        <w:t>quan khác.</w:t>
      </w:r>
    </w:p>
    <w:p w:rsidR="0043286E" w:rsidRPr="00543F4A" w:rsidRDefault="001E64BB" w:rsidP="00543F4A">
      <w:pPr>
        <w:pStyle w:val="ANoidunggxdvn"/>
      </w:pPr>
      <w:r w:rsidRPr="00543F4A">
        <w:rPr>
          <w:rStyle w:val="Bodytexta"/>
          <w:sz w:val="28"/>
          <w:szCs w:val="26"/>
          <w:u w:val="none"/>
          <w:shd w:val="clear" w:color="auto" w:fill="auto"/>
        </w:rPr>
        <w:t>4</w:t>
      </w:r>
      <w:r w:rsidR="0043286E" w:rsidRPr="00543F4A">
        <w:rPr>
          <w:rStyle w:val="Bodytexta"/>
          <w:sz w:val="28"/>
          <w:szCs w:val="26"/>
          <w:u w:val="none"/>
          <w:shd w:val="clear" w:color="auto" w:fill="auto"/>
        </w:rPr>
        <w:t xml:space="preserve">.2.5. Độ không cân bằng </w:t>
      </w:r>
      <w:r w:rsidR="0043286E" w:rsidRPr="00543F4A">
        <w:rPr>
          <w:rStyle w:val="Bodytext62"/>
          <w:spacing w:val="0"/>
          <w:sz w:val="28"/>
          <w:szCs w:val="26"/>
          <w:shd w:val="clear" w:color="auto" w:fill="auto"/>
        </w:rPr>
        <w:t xml:space="preserve">theo </w:t>
      </w:r>
      <w:r w:rsidR="0043286E" w:rsidRPr="00543F4A">
        <w:rPr>
          <w:rStyle w:val="Bodytexta"/>
          <w:sz w:val="28"/>
          <w:szCs w:val="26"/>
          <w:u w:val="none"/>
          <w:shd w:val="clear" w:color="auto" w:fill="auto"/>
        </w:rPr>
        <w:t xml:space="preserve">các </w:t>
      </w:r>
      <w:r w:rsidR="0043286E" w:rsidRPr="00543F4A">
        <w:rPr>
          <w:rStyle w:val="Bodytext62"/>
          <w:spacing w:val="0"/>
          <w:sz w:val="28"/>
          <w:szCs w:val="26"/>
          <w:shd w:val="clear" w:color="auto" w:fill="auto"/>
        </w:rPr>
        <w:t xml:space="preserve">chiều </w:t>
      </w:r>
      <w:r w:rsidR="0043286E" w:rsidRPr="00543F4A">
        <w:rPr>
          <w:rStyle w:val="Bodytexta"/>
          <w:sz w:val="28"/>
          <w:szCs w:val="26"/>
          <w:u w:val="none"/>
          <w:shd w:val="clear" w:color="auto" w:fill="auto"/>
        </w:rPr>
        <w:t xml:space="preserve">ngang, dọc của thân máy không được lớn hơn 0,2/1000. Vị </w:t>
      </w:r>
      <w:r w:rsidR="0043286E" w:rsidRPr="00543F4A">
        <w:rPr>
          <w:rStyle w:val="Bodytext62"/>
          <w:spacing w:val="0"/>
          <w:sz w:val="28"/>
          <w:szCs w:val="26"/>
          <w:shd w:val="clear" w:color="auto" w:fill="auto"/>
        </w:rPr>
        <w:t xml:space="preserve">trí </w:t>
      </w:r>
      <w:r w:rsidR="0043286E" w:rsidRPr="00543F4A">
        <w:rPr>
          <w:rStyle w:val="Bodytexta"/>
          <w:sz w:val="28"/>
          <w:szCs w:val="26"/>
          <w:u w:val="none"/>
          <w:shd w:val="clear" w:color="auto" w:fill="auto"/>
        </w:rPr>
        <w:t xml:space="preserve">đo đạc phải ở phần </w:t>
      </w:r>
      <w:r w:rsidR="0043286E" w:rsidRPr="00543F4A">
        <w:rPr>
          <w:rStyle w:val="Bodytext62"/>
          <w:spacing w:val="0"/>
          <w:sz w:val="28"/>
          <w:szCs w:val="26"/>
          <w:shd w:val="clear" w:color="auto" w:fill="auto"/>
        </w:rPr>
        <w:t xml:space="preserve">nhô </w:t>
      </w:r>
      <w:r w:rsidR="0043286E" w:rsidRPr="00543F4A">
        <w:rPr>
          <w:rStyle w:val="Bodytexta"/>
          <w:sz w:val="28"/>
          <w:szCs w:val="26"/>
          <w:u w:val="none"/>
          <w:shd w:val="clear" w:color="auto" w:fill="auto"/>
        </w:rPr>
        <w:t xml:space="preserve">ra của trục hoặc ở các bề mặt cơ bản khác. Đối với </w:t>
      </w:r>
      <w:r w:rsidR="0043286E" w:rsidRPr="00543F4A">
        <w:rPr>
          <w:rStyle w:val="Bodytext62"/>
          <w:spacing w:val="0"/>
          <w:sz w:val="28"/>
          <w:szCs w:val="26"/>
          <w:shd w:val="clear" w:color="auto" w:fill="auto"/>
        </w:rPr>
        <w:t xml:space="preserve">tổ </w:t>
      </w:r>
      <w:r w:rsidR="0043286E" w:rsidRPr="00543F4A">
        <w:rPr>
          <w:rStyle w:val="Bodytexta"/>
          <w:sz w:val="28"/>
          <w:szCs w:val="26"/>
          <w:u w:val="none"/>
          <w:shd w:val="clear" w:color="auto" w:fill="auto"/>
        </w:rPr>
        <w:t xml:space="preserve">máy có đế chung phải </w:t>
      </w:r>
      <w:r w:rsidR="0043286E" w:rsidRPr="00543F4A">
        <w:rPr>
          <w:rStyle w:val="Bodytext62"/>
          <w:spacing w:val="0"/>
          <w:sz w:val="28"/>
          <w:szCs w:val="26"/>
          <w:shd w:val="clear" w:color="auto" w:fill="auto"/>
        </w:rPr>
        <w:t xml:space="preserve">lựa </w:t>
      </w:r>
      <w:r w:rsidR="0043286E" w:rsidRPr="00543F4A">
        <w:rPr>
          <w:rStyle w:val="Bodytexta"/>
          <w:sz w:val="28"/>
          <w:szCs w:val="26"/>
          <w:u w:val="none"/>
          <w:shd w:val="clear" w:color="auto" w:fill="auto"/>
        </w:rPr>
        <w:t>chọn vị trí thỏa đáng trên thân máy để làm mặt chuẩn.</w:t>
      </w:r>
    </w:p>
    <w:p w:rsidR="0043286E" w:rsidRPr="00543F4A" w:rsidRDefault="001623FD" w:rsidP="00543F4A">
      <w:pPr>
        <w:pStyle w:val="ANoidunggxdvn"/>
      </w:pPr>
      <w:r w:rsidRPr="00543F4A">
        <w:rPr>
          <w:rStyle w:val="Bodytexta"/>
          <w:sz w:val="28"/>
          <w:szCs w:val="26"/>
          <w:u w:val="none"/>
          <w:shd w:val="clear" w:color="auto" w:fill="auto"/>
        </w:rPr>
        <w:t>4</w:t>
      </w:r>
      <w:r w:rsidR="0043286E" w:rsidRPr="00543F4A">
        <w:rPr>
          <w:rStyle w:val="Bodytexta"/>
          <w:sz w:val="28"/>
          <w:szCs w:val="26"/>
          <w:u w:val="none"/>
          <w:shd w:val="clear" w:color="auto" w:fill="auto"/>
        </w:rPr>
        <w:t>.2.6. Công tác tháo và rửa sạch máy lạnh phải phù hợp với các quy định sau</w:t>
      </w:r>
      <w:r w:rsidR="0043286E" w:rsidRPr="00543F4A">
        <w:rPr>
          <w:rStyle w:val="Bodytext62"/>
          <w:spacing w:val="0"/>
          <w:sz w:val="28"/>
          <w:szCs w:val="26"/>
          <w:shd w:val="clear" w:color="auto" w:fill="auto"/>
        </w:rPr>
        <w:t>:</w:t>
      </w:r>
    </w:p>
    <w:p w:rsidR="0043286E" w:rsidRPr="00543F4A" w:rsidRDefault="0043286E" w:rsidP="00543F4A">
      <w:pPr>
        <w:pStyle w:val="ANoidunggxdvn"/>
      </w:pPr>
      <w:r w:rsidRPr="00543F4A">
        <w:rPr>
          <w:rStyle w:val="Bodytexta"/>
          <w:sz w:val="28"/>
          <w:szCs w:val="26"/>
          <w:u w:val="none"/>
          <w:shd w:val="clear" w:color="auto" w:fill="auto"/>
        </w:rPr>
        <w:t xml:space="preserve">a) Máy làm lạnh kiểu píttông bọc bằng dầu, nếu còn trong thời hạn quy định của tài liệu kĩ thuật mà mặt ngoài vẫn hoàn chỉnh, thân máy không bị tổn thương hoen </w:t>
      </w:r>
      <w:r w:rsidRPr="00543F4A">
        <w:rPr>
          <w:rStyle w:val="Bodytext62"/>
          <w:spacing w:val="0"/>
          <w:sz w:val="28"/>
          <w:szCs w:val="26"/>
          <w:shd w:val="clear" w:color="auto" w:fill="auto"/>
        </w:rPr>
        <w:t xml:space="preserve">gỉ thì </w:t>
      </w:r>
      <w:r w:rsidRPr="00543F4A">
        <w:rPr>
          <w:rStyle w:val="Bodytexta"/>
          <w:sz w:val="28"/>
          <w:szCs w:val="26"/>
          <w:u w:val="none"/>
          <w:shd w:val="clear" w:color="auto" w:fill="auto"/>
        </w:rPr>
        <w:t xml:space="preserve">có thể </w:t>
      </w:r>
      <w:r w:rsidRPr="00543F4A">
        <w:rPr>
          <w:rStyle w:val="Bodytext62"/>
          <w:spacing w:val="0"/>
          <w:sz w:val="28"/>
          <w:szCs w:val="26"/>
          <w:shd w:val="clear" w:color="auto" w:fill="auto"/>
        </w:rPr>
        <w:t xml:space="preserve">tháo </w:t>
      </w:r>
      <w:r w:rsidRPr="00543F4A">
        <w:rPr>
          <w:rStyle w:val="Bodytexta"/>
          <w:sz w:val="28"/>
          <w:szCs w:val="26"/>
          <w:u w:val="none"/>
          <w:shd w:val="clear" w:color="auto" w:fill="auto"/>
        </w:rPr>
        <w:t>nắp xi</w:t>
      </w:r>
      <w:r w:rsidRPr="00543F4A">
        <w:rPr>
          <w:rStyle w:val="Bodytext62"/>
          <w:spacing w:val="0"/>
          <w:sz w:val="28"/>
          <w:szCs w:val="26"/>
          <w:shd w:val="clear" w:color="auto" w:fill="auto"/>
        </w:rPr>
        <w:t xml:space="preserve">lanh, </w:t>
      </w:r>
      <w:r w:rsidRPr="00543F4A">
        <w:rPr>
          <w:rStyle w:val="Bodytexta"/>
          <w:sz w:val="28"/>
          <w:szCs w:val="26"/>
          <w:u w:val="none"/>
          <w:shd w:val="clear" w:color="auto" w:fill="auto"/>
        </w:rPr>
        <w:t xml:space="preserve">pittông, thành trong của xilanh, van hút xả khí, </w:t>
      </w:r>
      <w:r w:rsidRPr="00543F4A">
        <w:rPr>
          <w:rStyle w:val="Bodytext62"/>
          <w:spacing w:val="0"/>
          <w:sz w:val="28"/>
          <w:szCs w:val="26"/>
          <w:shd w:val="clear" w:color="auto" w:fill="auto"/>
        </w:rPr>
        <w:t xml:space="preserve">hộp trục </w:t>
      </w:r>
      <w:r w:rsidRPr="00543F4A">
        <w:rPr>
          <w:rStyle w:val="Bodytexta"/>
          <w:sz w:val="28"/>
          <w:szCs w:val="26"/>
          <w:u w:val="none"/>
          <w:shd w:val="clear" w:color="auto" w:fill="auto"/>
        </w:rPr>
        <w:t xml:space="preserve">cong v.v... rửa </w:t>
      </w:r>
      <w:r w:rsidRPr="00543F4A">
        <w:rPr>
          <w:rStyle w:val="Bodytext62"/>
          <w:spacing w:val="0"/>
          <w:sz w:val="28"/>
          <w:szCs w:val="26"/>
          <w:shd w:val="clear" w:color="auto" w:fill="auto"/>
        </w:rPr>
        <w:t xml:space="preserve">sạch sẽ. </w:t>
      </w:r>
      <w:r w:rsidRPr="00543F4A">
        <w:rPr>
          <w:rStyle w:val="Bodytexta"/>
          <w:sz w:val="28"/>
          <w:szCs w:val="26"/>
          <w:u w:val="none"/>
          <w:shd w:val="clear" w:color="auto" w:fill="auto"/>
        </w:rPr>
        <w:t xml:space="preserve">Hệ thống dầu phải thông suốt, kiểm tra độ vặn chặt của các chi tiết, thay </w:t>
      </w:r>
      <w:r w:rsidRPr="00543F4A">
        <w:rPr>
          <w:rStyle w:val="Bodytext62"/>
          <w:spacing w:val="0"/>
          <w:sz w:val="28"/>
          <w:szCs w:val="26"/>
          <w:shd w:val="clear" w:color="auto" w:fill="auto"/>
        </w:rPr>
        <w:t xml:space="preserve">dầu </w:t>
      </w:r>
      <w:r w:rsidRPr="00543F4A">
        <w:rPr>
          <w:rStyle w:val="Bodytexta"/>
          <w:sz w:val="28"/>
          <w:szCs w:val="26"/>
          <w:u w:val="none"/>
          <w:shd w:val="clear" w:color="auto" w:fill="auto"/>
        </w:rPr>
        <w:t>nhờn trong hộp trục.</w:t>
      </w:r>
    </w:p>
    <w:p w:rsidR="0043286E" w:rsidRPr="00543F4A" w:rsidRDefault="0043286E" w:rsidP="00543F4A">
      <w:pPr>
        <w:pStyle w:val="ANoidunggxdvn"/>
      </w:pPr>
      <w:r w:rsidRPr="00543F4A">
        <w:rPr>
          <w:rStyle w:val="Bodytexta"/>
          <w:sz w:val="28"/>
          <w:szCs w:val="26"/>
          <w:u w:val="none"/>
          <w:shd w:val="clear" w:color="auto" w:fill="auto"/>
        </w:rPr>
        <w:t xml:space="preserve">Nếu </w:t>
      </w:r>
      <w:r w:rsidRPr="00543F4A">
        <w:rPr>
          <w:rStyle w:val="Bodytext62"/>
          <w:spacing w:val="0"/>
          <w:sz w:val="28"/>
          <w:szCs w:val="26"/>
          <w:shd w:val="clear" w:color="auto" w:fill="auto"/>
        </w:rPr>
        <w:t xml:space="preserve">ngoài </w:t>
      </w:r>
      <w:r w:rsidRPr="00543F4A">
        <w:rPr>
          <w:rStyle w:val="Bodytexta"/>
          <w:sz w:val="28"/>
          <w:szCs w:val="26"/>
          <w:u w:val="none"/>
          <w:shd w:val="clear" w:color="auto" w:fill="auto"/>
        </w:rPr>
        <w:t xml:space="preserve">thời </w:t>
      </w:r>
      <w:r w:rsidRPr="00543F4A">
        <w:rPr>
          <w:rStyle w:val="Bodytext62"/>
          <w:spacing w:val="0"/>
          <w:sz w:val="28"/>
          <w:szCs w:val="26"/>
          <w:shd w:val="clear" w:color="auto" w:fill="auto"/>
        </w:rPr>
        <w:t xml:space="preserve">hạn </w:t>
      </w:r>
      <w:r w:rsidRPr="00543F4A">
        <w:rPr>
          <w:rStyle w:val="Bodytexta"/>
          <w:sz w:val="28"/>
          <w:szCs w:val="26"/>
          <w:u w:val="none"/>
          <w:shd w:val="clear" w:color="auto" w:fill="auto"/>
        </w:rPr>
        <w:t xml:space="preserve">quy </w:t>
      </w:r>
      <w:r w:rsidRPr="00543F4A">
        <w:rPr>
          <w:rStyle w:val="Bodytext62"/>
          <w:spacing w:val="0"/>
          <w:sz w:val="28"/>
          <w:szCs w:val="26"/>
          <w:shd w:val="clear" w:color="auto" w:fill="auto"/>
        </w:rPr>
        <w:t xml:space="preserve">định </w:t>
      </w:r>
      <w:r w:rsidRPr="00543F4A">
        <w:rPr>
          <w:rStyle w:val="Bodytexta"/>
          <w:sz w:val="28"/>
          <w:szCs w:val="26"/>
          <w:u w:val="none"/>
          <w:shd w:val="clear" w:color="auto" w:fill="auto"/>
        </w:rPr>
        <w:t xml:space="preserve">của tài liệu </w:t>
      </w:r>
      <w:r w:rsidRPr="00543F4A">
        <w:rPr>
          <w:rStyle w:val="Bodytext62"/>
          <w:spacing w:val="0"/>
          <w:sz w:val="28"/>
          <w:szCs w:val="26"/>
          <w:shd w:val="clear" w:color="auto" w:fill="auto"/>
        </w:rPr>
        <w:t xml:space="preserve">kĩ </w:t>
      </w:r>
      <w:r w:rsidRPr="00543F4A">
        <w:rPr>
          <w:rStyle w:val="Bodytexta"/>
          <w:sz w:val="28"/>
          <w:szCs w:val="26"/>
          <w:u w:val="none"/>
          <w:shd w:val="clear" w:color="auto" w:fill="auto"/>
        </w:rPr>
        <w:t xml:space="preserve">thuật hoặc khi vỏ máy bị tổn thương, hoen </w:t>
      </w:r>
      <w:r w:rsidRPr="00543F4A">
        <w:rPr>
          <w:rStyle w:val="Bodytext62"/>
          <w:spacing w:val="0"/>
          <w:sz w:val="28"/>
          <w:szCs w:val="26"/>
          <w:shd w:val="clear" w:color="auto" w:fill="auto"/>
        </w:rPr>
        <w:t xml:space="preserve">gỉ </w:t>
      </w:r>
      <w:r w:rsidRPr="00543F4A">
        <w:rPr>
          <w:rStyle w:val="Bodytexta"/>
          <w:sz w:val="28"/>
          <w:szCs w:val="26"/>
          <w:u w:val="none"/>
          <w:shd w:val="clear" w:color="auto" w:fill="auto"/>
        </w:rPr>
        <w:t xml:space="preserve">thì phải kiểm tra </w:t>
      </w:r>
      <w:r w:rsidRPr="00543F4A">
        <w:rPr>
          <w:rStyle w:val="Bodytext62"/>
          <w:spacing w:val="0"/>
          <w:sz w:val="28"/>
          <w:szCs w:val="26"/>
          <w:shd w:val="clear" w:color="auto" w:fill="auto"/>
        </w:rPr>
        <w:t xml:space="preserve">lại toàn </w:t>
      </w:r>
      <w:r w:rsidRPr="00543F4A">
        <w:rPr>
          <w:rStyle w:val="Bodytexta"/>
          <w:sz w:val="28"/>
          <w:szCs w:val="26"/>
          <w:u w:val="none"/>
          <w:shd w:val="clear" w:color="auto" w:fill="auto"/>
        </w:rPr>
        <w:t>bộ dựa theo các quy định của tài liệu kĩ thuật để tháo ra bảo dưỡng, đ</w:t>
      </w:r>
      <w:r w:rsidRPr="00543F4A">
        <w:rPr>
          <w:rStyle w:val="Bodytext62"/>
          <w:spacing w:val="0"/>
          <w:sz w:val="28"/>
          <w:szCs w:val="26"/>
          <w:shd w:val="clear" w:color="auto" w:fill="auto"/>
        </w:rPr>
        <w:t xml:space="preserve">iều </w:t>
      </w:r>
      <w:r w:rsidRPr="00543F4A">
        <w:rPr>
          <w:rStyle w:val="Bodytexta"/>
          <w:sz w:val="28"/>
          <w:szCs w:val="26"/>
          <w:u w:val="none"/>
          <w:shd w:val="clear" w:color="auto" w:fill="auto"/>
        </w:rPr>
        <w:t>chỉnh khe hở giữa các bộ phận. Tất cả các việc trên phải được ghi chép thành biên bản.</w:t>
      </w:r>
    </w:p>
    <w:p w:rsidR="0043286E" w:rsidRPr="00543F4A" w:rsidRDefault="0043286E" w:rsidP="00543F4A">
      <w:pPr>
        <w:pStyle w:val="ANoidunggxdvn"/>
      </w:pPr>
      <w:r w:rsidRPr="00543F4A">
        <w:rPr>
          <w:rStyle w:val="Bodytexta"/>
          <w:sz w:val="28"/>
          <w:szCs w:val="26"/>
          <w:u w:val="none"/>
          <w:shd w:val="clear" w:color="auto" w:fill="auto"/>
        </w:rPr>
        <w:t xml:space="preserve">b) Tổ máy có bảo hộ bằng thể khí trong thời hạn quy định của tài liệu </w:t>
      </w:r>
      <w:r w:rsidRPr="00543F4A">
        <w:rPr>
          <w:rStyle w:val="Bodytext62"/>
          <w:spacing w:val="0"/>
          <w:sz w:val="28"/>
          <w:szCs w:val="26"/>
          <w:shd w:val="clear" w:color="auto" w:fill="auto"/>
        </w:rPr>
        <w:t xml:space="preserve">kĩ </w:t>
      </w:r>
      <w:r w:rsidRPr="00543F4A">
        <w:rPr>
          <w:rStyle w:val="Bodytexta"/>
          <w:sz w:val="28"/>
          <w:szCs w:val="26"/>
          <w:u w:val="none"/>
          <w:shd w:val="clear" w:color="auto" w:fill="auto"/>
        </w:rPr>
        <w:t xml:space="preserve">thuật, </w:t>
      </w:r>
      <w:r w:rsidRPr="00543F4A">
        <w:rPr>
          <w:rStyle w:val="Bodytext62"/>
          <w:spacing w:val="0"/>
          <w:sz w:val="28"/>
          <w:szCs w:val="26"/>
          <w:shd w:val="clear" w:color="auto" w:fill="auto"/>
        </w:rPr>
        <w:t xml:space="preserve">nếu bên ngoài </w:t>
      </w:r>
      <w:r w:rsidRPr="00543F4A">
        <w:rPr>
          <w:rStyle w:val="Bodytexta"/>
          <w:sz w:val="28"/>
          <w:szCs w:val="26"/>
          <w:u w:val="none"/>
          <w:shd w:val="clear" w:color="auto" w:fill="auto"/>
        </w:rPr>
        <w:t xml:space="preserve">vẫn tốt và áp lực bịt kín không thay đổi thì không phải rửa ở bên trong, </w:t>
      </w:r>
      <w:r w:rsidRPr="00543F4A">
        <w:rPr>
          <w:rStyle w:val="Bodytext62"/>
          <w:spacing w:val="0"/>
          <w:sz w:val="28"/>
          <w:szCs w:val="26"/>
          <w:shd w:val="clear" w:color="auto" w:fill="auto"/>
        </w:rPr>
        <w:t xml:space="preserve">chỉ </w:t>
      </w:r>
      <w:r w:rsidRPr="00543F4A">
        <w:rPr>
          <w:rStyle w:val="Bodytexta"/>
          <w:sz w:val="28"/>
          <w:szCs w:val="26"/>
          <w:u w:val="none"/>
          <w:shd w:val="clear" w:color="auto" w:fill="auto"/>
        </w:rPr>
        <w:t xml:space="preserve">làm sạch bên ngoài, khi </w:t>
      </w:r>
      <w:r w:rsidRPr="00543F4A">
        <w:rPr>
          <w:rStyle w:val="Bodytext62"/>
          <w:spacing w:val="0"/>
          <w:sz w:val="28"/>
          <w:szCs w:val="26"/>
          <w:shd w:val="clear" w:color="auto" w:fill="auto"/>
        </w:rPr>
        <w:t xml:space="preserve">cần </w:t>
      </w:r>
      <w:r w:rsidRPr="00543F4A">
        <w:rPr>
          <w:rStyle w:val="Bodytexta"/>
          <w:sz w:val="28"/>
          <w:szCs w:val="26"/>
          <w:u w:val="none"/>
          <w:shd w:val="clear" w:color="auto" w:fill="auto"/>
        </w:rPr>
        <w:t>phải rửa thì tuyệt đối tránh không để hơi nước l</w:t>
      </w:r>
      <w:r w:rsidRPr="00543F4A">
        <w:rPr>
          <w:rStyle w:val="Bodytext62"/>
          <w:spacing w:val="0"/>
          <w:sz w:val="28"/>
          <w:szCs w:val="26"/>
          <w:shd w:val="clear" w:color="auto" w:fill="auto"/>
        </w:rPr>
        <w:t xml:space="preserve">ọt </w:t>
      </w:r>
      <w:r w:rsidRPr="00543F4A">
        <w:rPr>
          <w:rStyle w:val="Bodytexta"/>
          <w:sz w:val="28"/>
          <w:szCs w:val="26"/>
          <w:u w:val="none"/>
          <w:shd w:val="clear" w:color="auto" w:fill="auto"/>
        </w:rPr>
        <w:t>vào.</w:t>
      </w:r>
    </w:p>
    <w:p w:rsidR="0043286E" w:rsidRPr="00543F4A" w:rsidRDefault="0043286E" w:rsidP="00543F4A">
      <w:pPr>
        <w:pStyle w:val="ANoidunggxdvn"/>
      </w:pPr>
      <w:r w:rsidRPr="00543F4A">
        <w:rPr>
          <w:rStyle w:val="Bodytexta"/>
          <w:sz w:val="28"/>
          <w:szCs w:val="26"/>
          <w:u w:val="none"/>
          <w:shd w:val="clear" w:color="auto" w:fill="auto"/>
        </w:rPr>
        <w:t>c) Phải kiểm tra và rửa sạch van cầu nổi và bộ lọc trong hệ thống làm lạnh.</w:t>
      </w:r>
    </w:p>
    <w:p w:rsidR="0043286E" w:rsidRPr="00543F4A" w:rsidRDefault="0076750E" w:rsidP="00543F4A">
      <w:pPr>
        <w:pStyle w:val="ANoidunggxdvn"/>
      </w:pPr>
      <w:r w:rsidRPr="00543F4A">
        <w:rPr>
          <w:rStyle w:val="Bodytexta"/>
          <w:sz w:val="28"/>
          <w:szCs w:val="26"/>
          <w:u w:val="none"/>
          <w:shd w:val="clear" w:color="auto" w:fill="auto"/>
        </w:rPr>
        <w:t>4</w:t>
      </w:r>
      <w:r w:rsidR="0043286E" w:rsidRPr="00543F4A">
        <w:rPr>
          <w:rStyle w:val="Bodytexta"/>
          <w:sz w:val="28"/>
          <w:szCs w:val="26"/>
          <w:u w:val="none"/>
          <w:shd w:val="clear" w:color="auto" w:fill="auto"/>
        </w:rPr>
        <w:t xml:space="preserve">.2.7. Các </w:t>
      </w:r>
      <w:r w:rsidR="0043286E" w:rsidRPr="00543F4A">
        <w:rPr>
          <w:rStyle w:val="Bodytext62"/>
          <w:spacing w:val="0"/>
          <w:sz w:val="28"/>
          <w:szCs w:val="26"/>
          <w:shd w:val="clear" w:color="auto" w:fill="auto"/>
        </w:rPr>
        <w:t xml:space="preserve">thiết </w:t>
      </w:r>
      <w:r w:rsidR="0043286E" w:rsidRPr="00543F4A">
        <w:rPr>
          <w:rStyle w:val="Bodytexta"/>
          <w:sz w:val="28"/>
          <w:szCs w:val="26"/>
          <w:u w:val="none"/>
          <w:shd w:val="clear" w:color="auto" w:fill="auto"/>
        </w:rPr>
        <w:t xml:space="preserve">bị </w:t>
      </w:r>
      <w:r w:rsidR="0043286E" w:rsidRPr="00543F4A">
        <w:rPr>
          <w:rStyle w:val="Bodytext62"/>
          <w:spacing w:val="0"/>
          <w:sz w:val="28"/>
          <w:szCs w:val="26"/>
          <w:shd w:val="clear" w:color="auto" w:fill="auto"/>
        </w:rPr>
        <w:t xml:space="preserve">phụ </w:t>
      </w:r>
      <w:r w:rsidR="0043286E" w:rsidRPr="00543F4A">
        <w:rPr>
          <w:rStyle w:val="Bodytexta"/>
          <w:sz w:val="28"/>
          <w:szCs w:val="26"/>
          <w:u w:val="none"/>
          <w:shd w:val="clear" w:color="auto" w:fill="auto"/>
        </w:rPr>
        <w:t>trợ của máy làm lạnh trước khi lắp đặt phải thổi sạch các l</w:t>
      </w:r>
      <w:r w:rsidR="0043286E" w:rsidRPr="00543F4A">
        <w:rPr>
          <w:rStyle w:val="Bodytext62"/>
          <w:spacing w:val="0"/>
          <w:sz w:val="28"/>
          <w:szCs w:val="26"/>
          <w:shd w:val="clear" w:color="auto" w:fill="auto"/>
        </w:rPr>
        <w:t xml:space="preserve">oại </w:t>
      </w:r>
      <w:r w:rsidR="0043286E" w:rsidRPr="00543F4A">
        <w:rPr>
          <w:rStyle w:val="Bodytexta"/>
          <w:sz w:val="28"/>
          <w:szCs w:val="26"/>
          <w:u w:val="none"/>
          <w:shd w:val="clear" w:color="auto" w:fill="auto"/>
        </w:rPr>
        <w:t xml:space="preserve">bụi bẩn, đảm </w:t>
      </w:r>
      <w:r w:rsidR="0043286E" w:rsidRPr="00543F4A">
        <w:rPr>
          <w:rStyle w:val="Bodytext62"/>
          <w:spacing w:val="0"/>
          <w:sz w:val="28"/>
          <w:szCs w:val="26"/>
          <w:shd w:val="clear" w:color="auto" w:fill="auto"/>
        </w:rPr>
        <w:t xml:space="preserve">bảo cho </w:t>
      </w:r>
      <w:r w:rsidR="0043286E" w:rsidRPr="00543F4A">
        <w:rPr>
          <w:rStyle w:val="Bodytexta"/>
          <w:sz w:val="28"/>
          <w:szCs w:val="26"/>
          <w:u w:val="none"/>
          <w:shd w:val="clear" w:color="auto" w:fill="auto"/>
        </w:rPr>
        <w:t>thành trong được sạch sẽ.</w:t>
      </w:r>
    </w:p>
    <w:p w:rsidR="0043286E" w:rsidRPr="00543F4A" w:rsidRDefault="0043286E" w:rsidP="00543F4A">
      <w:pPr>
        <w:pStyle w:val="ANoidunggxdvn"/>
      </w:pPr>
      <w:r w:rsidRPr="00543F4A">
        <w:rPr>
          <w:rStyle w:val="Bodytexta"/>
          <w:sz w:val="28"/>
          <w:szCs w:val="26"/>
          <w:u w:val="none"/>
          <w:shd w:val="clear" w:color="auto" w:fill="auto"/>
        </w:rPr>
        <w:t xml:space="preserve">Các thiết bị phụ </w:t>
      </w:r>
      <w:r w:rsidRPr="00543F4A">
        <w:rPr>
          <w:rStyle w:val="Bodytext62"/>
          <w:spacing w:val="0"/>
          <w:sz w:val="28"/>
          <w:szCs w:val="26"/>
          <w:shd w:val="clear" w:color="auto" w:fill="auto"/>
        </w:rPr>
        <w:t xml:space="preserve">có </w:t>
      </w:r>
      <w:r w:rsidRPr="00543F4A">
        <w:rPr>
          <w:rStyle w:val="Bodytexta"/>
          <w:sz w:val="28"/>
          <w:szCs w:val="26"/>
          <w:u w:val="none"/>
          <w:shd w:val="clear" w:color="auto" w:fill="auto"/>
        </w:rPr>
        <w:t>chịu áp lực nếu có đủ các chứng chỉ hợp chuẩn thì không cần thử áp lực.</w:t>
      </w:r>
    </w:p>
    <w:p w:rsidR="0043286E" w:rsidRPr="00543F4A" w:rsidRDefault="0076750E" w:rsidP="00543F4A">
      <w:pPr>
        <w:pStyle w:val="ANoidunggxdvn"/>
      </w:pPr>
      <w:r w:rsidRPr="00543F4A">
        <w:rPr>
          <w:rStyle w:val="Bodytexta"/>
          <w:sz w:val="28"/>
          <w:szCs w:val="26"/>
          <w:u w:val="none"/>
          <w:shd w:val="clear" w:color="auto" w:fill="auto"/>
        </w:rPr>
        <w:t>4</w:t>
      </w:r>
      <w:r w:rsidR="0043286E" w:rsidRPr="00543F4A">
        <w:rPr>
          <w:rStyle w:val="Bodytexta"/>
          <w:sz w:val="28"/>
          <w:szCs w:val="26"/>
          <w:u w:val="none"/>
          <w:shd w:val="clear" w:color="auto" w:fill="auto"/>
        </w:rPr>
        <w:t xml:space="preserve">.2.8. Công tác lắp đặt các thiết </w:t>
      </w:r>
      <w:r w:rsidR="0043286E" w:rsidRPr="00543F4A">
        <w:rPr>
          <w:rStyle w:val="Bodytext62"/>
          <w:spacing w:val="0"/>
          <w:sz w:val="28"/>
          <w:szCs w:val="26"/>
          <w:shd w:val="clear" w:color="auto" w:fill="auto"/>
        </w:rPr>
        <w:t xml:space="preserve">bị </w:t>
      </w:r>
      <w:r w:rsidR="0043286E" w:rsidRPr="00543F4A">
        <w:rPr>
          <w:rStyle w:val="Bodytexta"/>
          <w:sz w:val="28"/>
          <w:szCs w:val="26"/>
          <w:u w:val="none"/>
          <w:shd w:val="clear" w:color="auto" w:fill="auto"/>
        </w:rPr>
        <w:t>phụ trợ phải phù hợp với các quy định sau:</w:t>
      </w:r>
    </w:p>
    <w:p w:rsidR="0043286E" w:rsidRPr="00543F4A" w:rsidRDefault="0043286E" w:rsidP="00543F4A">
      <w:pPr>
        <w:pStyle w:val="ANoidunggxdvn"/>
      </w:pPr>
      <w:r w:rsidRPr="00543F4A">
        <w:rPr>
          <w:rStyle w:val="Bodytexta"/>
          <w:sz w:val="28"/>
          <w:szCs w:val="26"/>
          <w:u w:val="none"/>
          <w:shd w:val="clear" w:color="auto" w:fill="auto"/>
        </w:rPr>
        <w:t>a) Vị trí l</w:t>
      </w:r>
      <w:r w:rsidRPr="00543F4A">
        <w:rPr>
          <w:rStyle w:val="Bodytext62"/>
          <w:spacing w:val="0"/>
          <w:sz w:val="28"/>
          <w:szCs w:val="26"/>
          <w:shd w:val="clear" w:color="auto" w:fill="auto"/>
        </w:rPr>
        <w:t xml:space="preserve">ắp </w:t>
      </w:r>
      <w:r w:rsidRPr="00543F4A">
        <w:rPr>
          <w:rStyle w:val="Bodytexta"/>
          <w:sz w:val="28"/>
          <w:szCs w:val="26"/>
          <w:u w:val="none"/>
          <w:shd w:val="clear" w:color="auto" w:fill="auto"/>
        </w:rPr>
        <w:t xml:space="preserve">đặt </w:t>
      </w:r>
      <w:r w:rsidRPr="00543F4A">
        <w:rPr>
          <w:rStyle w:val="Bodytext62"/>
          <w:spacing w:val="0"/>
          <w:sz w:val="28"/>
          <w:szCs w:val="26"/>
          <w:shd w:val="clear" w:color="auto" w:fill="auto"/>
        </w:rPr>
        <w:t xml:space="preserve">phải </w:t>
      </w:r>
      <w:r w:rsidRPr="00543F4A">
        <w:rPr>
          <w:rStyle w:val="Bodytexta"/>
          <w:sz w:val="28"/>
          <w:szCs w:val="26"/>
          <w:u w:val="none"/>
          <w:shd w:val="clear" w:color="auto" w:fill="auto"/>
        </w:rPr>
        <w:t>chính xác, các đường nối phải thông.</w:t>
      </w:r>
    </w:p>
    <w:p w:rsidR="0043286E" w:rsidRPr="00543F4A" w:rsidRDefault="0043286E" w:rsidP="00543F4A">
      <w:pPr>
        <w:pStyle w:val="ANoidunggxdvn"/>
      </w:pPr>
      <w:r w:rsidRPr="00543F4A">
        <w:rPr>
          <w:rStyle w:val="Bodytexta"/>
          <w:sz w:val="28"/>
          <w:szCs w:val="26"/>
          <w:u w:val="none"/>
          <w:shd w:val="clear" w:color="auto" w:fill="auto"/>
        </w:rPr>
        <w:t>b) Độ không thẳng đứng của thiết bị đứng, độ không nằm ngang của thiết bị nằm ngang không được vượt quá 1/1000.</w:t>
      </w:r>
    </w:p>
    <w:p w:rsidR="0043286E" w:rsidRPr="00543F4A" w:rsidRDefault="0043286E" w:rsidP="00543F4A">
      <w:pPr>
        <w:pStyle w:val="ANoidunggxdvn"/>
      </w:pPr>
      <w:r w:rsidRPr="00543F4A">
        <w:rPr>
          <w:rStyle w:val="Bodytexta"/>
          <w:sz w:val="28"/>
          <w:szCs w:val="26"/>
          <w:u w:val="none"/>
          <w:shd w:val="clear" w:color="auto" w:fill="auto"/>
        </w:rPr>
        <w:t xml:space="preserve">c) Thiết bị ngưng </w:t>
      </w:r>
      <w:r w:rsidRPr="00543F4A">
        <w:rPr>
          <w:rStyle w:val="Bodytext62"/>
          <w:spacing w:val="0"/>
          <w:sz w:val="28"/>
          <w:szCs w:val="26"/>
          <w:shd w:val="clear" w:color="auto" w:fill="auto"/>
        </w:rPr>
        <w:t xml:space="preserve">tụ nằm, </w:t>
      </w:r>
      <w:r w:rsidRPr="00543F4A">
        <w:rPr>
          <w:rStyle w:val="Bodytexta"/>
          <w:sz w:val="28"/>
          <w:szCs w:val="26"/>
          <w:u w:val="none"/>
          <w:shd w:val="clear" w:color="auto" w:fill="auto"/>
        </w:rPr>
        <w:t xml:space="preserve">thiết bị bay hơi, bình chứa thể lỏng phải dốc về phía dồn </w:t>
      </w:r>
      <w:r w:rsidRPr="00543F4A">
        <w:rPr>
          <w:rStyle w:val="Bodytexta"/>
          <w:sz w:val="28"/>
          <w:szCs w:val="26"/>
          <w:u w:val="none"/>
          <w:shd w:val="clear" w:color="auto" w:fill="auto"/>
        </w:rPr>
        <w:lastRenderedPageBreak/>
        <w:t xml:space="preserve">dầu, độ dốc phải là 1/1000 </w:t>
      </w:r>
      <w:r w:rsidRPr="00543F4A">
        <w:rPr>
          <w:rStyle w:val="Bodytexta"/>
          <w:sz w:val="28"/>
          <w:szCs w:val="26"/>
          <w:u w:val="none"/>
          <w:shd w:val="clear" w:color="auto" w:fill="auto"/>
        </w:rPr>
        <w:sym w:font="Symbol" w:char="F0B8"/>
      </w:r>
      <w:r w:rsidRPr="00543F4A">
        <w:rPr>
          <w:rStyle w:val="Bodytexta"/>
          <w:sz w:val="28"/>
          <w:szCs w:val="26"/>
          <w:u w:val="none"/>
          <w:shd w:val="clear" w:color="auto" w:fill="auto"/>
        </w:rPr>
        <w:t xml:space="preserve"> 2/1000.</w:t>
      </w:r>
    </w:p>
    <w:p w:rsidR="0043286E" w:rsidRPr="00543F4A" w:rsidRDefault="0076750E" w:rsidP="00543F4A">
      <w:pPr>
        <w:pStyle w:val="ANoidunggxdvn"/>
      </w:pPr>
      <w:r w:rsidRPr="00543F4A">
        <w:rPr>
          <w:rStyle w:val="Bodytexta"/>
          <w:sz w:val="28"/>
          <w:szCs w:val="26"/>
          <w:u w:val="none"/>
          <w:shd w:val="clear" w:color="auto" w:fill="auto"/>
        </w:rPr>
        <w:t>4</w:t>
      </w:r>
      <w:r w:rsidR="0043286E" w:rsidRPr="00543F4A">
        <w:rPr>
          <w:rStyle w:val="Bodytexta"/>
          <w:sz w:val="28"/>
          <w:szCs w:val="26"/>
          <w:u w:val="none"/>
          <w:shd w:val="clear" w:color="auto" w:fill="auto"/>
        </w:rPr>
        <w:t xml:space="preserve">.2.9. Thiết bị làm lạnh kiểu trực tiếp thì bề mặt phải sạch sẽ, hoàn chỉnh. Khi lắp không khí và chất làm lạnh phải chạy ngược chiều </w:t>
      </w:r>
      <w:r w:rsidR="0043286E" w:rsidRPr="00543F4A">
        <w:rPr>
          <w:rStyle w:val="Bodytext62"/>
          <w:spacing w:val="0"/>
          <w:sz w:val="28"/>
          <w:szCs w:val="26"/>
          <w:shd w:val="clear" w:color="auto" w:fill="auto"/>
        </w:rPr>
        <w:t xml:space="preserve">hoặc </w:t>
      </w:r>
      <w:r w:rsidR="0043286E" w:rsidRPr="00543F4A">
        <w:rPr>
          <w:rStyle w:val="Bodytexta"/>
          <w:sz w:val="28"/>
          <w:szCs w:val="26"/>
          <w:u w:val="none"/>
          <w:shd w:val="clear" w:color="auto" w:fill="auto"/>
        </w:rPr>
        <w:t xml:space="preserve">vuông góc với nhau, khe hở xung quanh bộ </w:t>
      </w:r>
      <w:r w:rsidR="0043286E" w:rsidRPr="00543F4A">
        <w:rPr>
          <w:rStyle w:val="Bodytext62"/>
          <w:spacing w:val="0"/>
          <w:sz w:val="28"/>
          <w:szCs w:val="26"/>
          <w:shd w:val="clear" w:color="auto" w:fill="auto"/>
        </w:rPr>
        <w:t xml:space="preserve">làm </w:t>
      </w:r>
      <w:r w:rsidR="0043286E" w:rsidRPr="00543F4A">
        <w:rPr>
          <w:rStyle w:val="Bodytexta"/>
          <w:sz w:val="28"/>
          <w:szCs w:val="26"/>
          <w:u w:val="none"/>
          <w:shd w:val="clear" w:color="auto" w:fill="auto"/>
        </w:rPr>
        <w:t xml:space="preserve">lạnh phải được </w:t>
      </w:r>
      <w:r w:rsidR="0043286E" w:rsidRPr="00543F4A">
        <w:rPr>
          <w:rStyle w:val="Bodytext62"/>
          <w:spacing w:val="0"/>
          <w:sz w:val="28"/>
          <w:szCs w:val="26"/>
          <w:shd w:val="clear" w:color="auto" w:fill="auto"/>
        </w:rPr>
        <w:t xml:space="preserve">bịt </w:t>
      </w:r>
      <w:r w:rsidR="0043286E" w:rsidRPr="00543F4A">
        <w:rPr>
          <w:rStyle w:val="Bodytexta"/>
          <w:sz w:val="28"/>
          <w:szCs w:val="26"/>
          <w:u w:val="none"/>
          <w:shd w:val="clear" w:color="auto" w:fill="auto"/>
        </w:rPr>
        <w:t>kín, nước ngưng tụ phải được thải ra thông suốt.</w:t>
      </w:r>
    </w:p>
    <w:p w:rsidR="0043286E" w:rsidRPr="00543F4A" w:rsidRDefault="0076750E" w:rsidP="00543F4A">
      <w:pPr>
        <w:pStyle w:val="ANoidunggxdvn"/>
      </w:pPr>
      <w:r w:rsidRPr="00543F4A">
        <w:rPr>
          <w:rStyle w:val="Bodytexta"/>
          <w:sz w:val="28"/>
          <w:szCs w:val="26"/>
          <w:u w:val="none"/>
          <w:shd w:val="clear" w:color="auto" w:fill="auto"/>
        </w:rPr>
        <w:t>4</w:t>
      </w:r>
      <w:r w:rsidR="0043286E" w:rsidRPr="00543F4A">
        <w:rPr>
          <w:rStyle w:val="Bodytexta"/>
          <w:sz w:val="28"/>
          <w:szCs w:val="26"/>
          <w:u w:val="none"/>
          <w:shd w:val="clear" w:color="auto" w:fill="auto"/>
        </w:rPr>
        <w:t>.2.10. Lắp đặt tháp giải nhiệt</w:t>
      </w:r>
    </w:p>
    <w:p w:rsidR="0043286E" w:rsidRPr="00543F4A" w:rsidRDefault="0043286E" w:rsidP="00543F4A">
      <w:pPr>
        <w:pStyle w:val="ANoidunggxdvn"/>
        <w:rPr>
          <w:rStyle w:val="Bodytexta"/>
          <w:sz w:val="28"/>
          <w:szCs w:val="26"/>
          <w:u w:val="none"/>
          <w:shd w:val="clear" w:color="auto" w:fill="auto"/>
        </w:rPr>
      </w:pPr>
      <w:r w:rsidRPr="00543F4A">
        <w:rPr>
          <w:rStyle w:val="Bodytexta"/>
          <w:sz w:val="28"/>
          <w:szCs w:val="26"/>
          <w:u w:val="none"/>
          <w:shd w:val="clear" w:color="auto" w:fill="auto"/>
        </w:rPr>
        <w:t xml:space="preserve">a) Tháp giải nhiệt phải được </w:t>
      </w:r>
      <w:r w:rsidRPr="00543F4A">
        <w:rPr>
          <w:rStyle w:val="Bodytext62"/>
          <w:spacing w:val="0"/>
          <w:sz w:val="28"/>
          <w:szCs w:val="26"/>
          <w:shd w:val="clear" w:color="auto" w:fill="auto"/>
        </w:rPr>
        <w:t xml:space="preserve">lắp </w:t>
      </w:r>
      <w:r w:rsidRPr="00543F4A">
        <w:rPr>
          <w:rStyle w:val="Bodytexta"/>
          <w:sz w:val="28"/>
          <w:szCs w:val="26"/>
          <w:u w:val="none"/>
          <w:shd w:val="clear" w:color="auto" w:fill="auto"/>
        </w:rPr>
        <w:t>ổn định chắc chắn.</w:t>
      </w:r>
    </w:p>
    <w:p w:rsidR="0043286E" w:rsidRPr="00543F4A" w:rsidRDefault="0043286E" w:rsidP="00543F4A">
      <w:pPr>
        <w:pStyle w:val="ANoidunggxdvn"/>
        <w:rPr>
          <w:rStyle w:val="Bodytexta"/>
          <w:sz w:val="28"/>
          <w:szCs w:val="26"/>
          <w:u w:val="none"/>
          <w:shd w:val="clear" w:color="auto" w:fill="auto"/>
        </w:rPr>
      </w:pPr>
      <w:r w:rsidRPr="00543F4A">
        <w:rPr>
          <w:rStyle w:val="Bodytexta"/>
          <w:sz w:val="28"/>
          <w:szCs w:val="26"/>
          <w:u w:val="none"/>
          <w:shd w:val="clear" w:color="auto" w:fill="auto"/>
        </w:rPr>
        <w:t>b) Hướng và vị trí của miệng ống ra nước và miệng phun phải chính xác, nước phun phải đều. Tháp làm lạnh có bộ phun nước quay thì bộ phận quay phải thật linh hoạt, cửa ra của vòi nước phải nằm ngang, chiều phải thống nhất, không được quặt vuông góc xuống.</w:t>
      </w:r>
    </w:p>
    <w:p w:rsidR="0043286E" w:rsidRPr="00543F4A" w:rsidRDefault="0043286E" w:rsidP="00543F4A">
      <w:pPr>
        <w:pStyle w:val="ANoidunggxdvn"/>
      </w:pPr>
      <w:r w:rsidRPr="00543F4A">
        <w:rPr>
          <w:rStyle w:val="Bodytexta"/>
          <w:sz w:val="28"/>
          <w:szCs w:val="26"/>
          <w:u w:val="none"/>
          <w:shd w:val="clear" w:color="auto" w:fill="auto"/>
        </w:rPr>
        <w:t>c) Tháp thải nhiệt bằng nhựa cốt vải thủy tinh hoặc dùng chế phẩm nhựa để làm vật liệu nhồi vào thì phải chấp hành nghiêm ngặt các quy định về phòng hỏa.</w:t>
      </w:r>
    </w:p>
    <w:p w:rsidR="0043286E" w:rsidRPr="00FC2C22" w:rsidRDefault="0076750E" w:rsidP="00FC2C22">
      <w:pPr>
        <w:pStyle w:val="Heading4"/>
      </w:pPr>
      <w:r w:rsidRPr="00FC2C22">
        <w:rPr>
          <w:rStyle w:val="Bodytexta"/>
          <w:sz w:val="28"/>
          <w:szCs w:val="26"/>
          <w:u w:val="none"/>
          <w:shd w:val="clear" w:color="auto" w:fill="auto"/>
        </w:rPr>
        <w:t>4</w:t>
      </w:r>
      <w:r w:rsidR="0043286E" w:rsidRPr="00FC2C22">
        <w:rPr>
          <w:rStyle w:val="Bodytexta"/>
          <w:sz w:val="28"/>
          <w:szCs w:val="26"/>
          <w:u w:val="none"/>
          <w:shd w:val="clear" w:color="auto" w:fill="auto"/>
        </w:rPr>
        <w:t>.3. Lắp đặt đường ống hệ thống làm lạnh</w:t>
      </w:r>
    </w:p>
    <w:p w:rsidR="0043286E" w:rsidRPr="00FC2C22" w:rsidRDefault="0076750E" w:rsidP="00FC2C22">
      <w:pPr>
        <w:pStyle w:val="ANoidunggxdvn"/>
      </w:pPr>
      <w:r w:rsidRPr="00FC2C22">
        <w:rPr>
          <w:rStyle w:val="Bodytexta"/>
          <w:sz w:val="28"/>
          <w:szCs w:val="26"/>
          <w:u w:val="none"/>
          <w:shd w:val="clear" w:color="auto" w:fill="auto"/>
        </w:rPr>
        <w:t>4</w:t>
      </w:r>
      <w:r w:rsidR="0043286E" w:rsidRPr="00FC2C22">
        <w:rPr>
          <w:rStyle w:val="Bodytexta"/>
          <w:sz w:val="28"/>
          <w:szCs w:val="26"/>
          <w:u w:val="none"/>
          <w:shd w:val="clear" w:color="auto" w:fill="auto"/>
        </w:rPr>
        <w:t xml:space="preserve">.3.1. Phải rửa sạch đường ống, van và các chi tiết trước khi </w:t>
      </w:r>
      <w:r w:rsidR="00A123D3" w:rsidRPr="00FC2C22">
        <w:rPr>
          <w:rStyle w:val="Bodytexta"/>
          <w:sz w:val="28"/>
          <w:szCs w:val="26"/>
          <w:u w:val="none"/>
          <w:shd w:val="clear" w:color="auto" w:fill="auto"/>
        </w:rPr>
        <w:t>lắp đặt</w:t>
      </w:r>
      <w:r w:rsidR="0043286E" w:rsidRPr="00FC2C22">
        <w:rPr>
          <w:rStyle w:val="Bodytexta"/>
          <w:sz w:val="28"/>
          <w:szCs w:val="26"/>
          <w:u w:val="none"/>
          <w:shd w:val="clear" w:color="auto" w:fill="auto"/>
        </w:rPr>
        <w:t>:</w:t>
      </w:r>
    </w:p>
    <w:p w:rsidR="0043286E" w:rsidRPr="00FC2C22" w:rsidRDefault="0043286E" w:rsidP="00FC2C22">
      <w:pPr>
        <w:pStyle w:val="ANoidunggxdvn"/>
      </w:pPr>
      <w:r w:rsidRPr="00FC2C22">
        <w:rPr>
          <w:rStyle w:val="Bodytexta"/>
          <w:sz w:val="28"/>
          <w:szCs w:val="26"/>
          <w:u w:val="none"/>
          <w:shd w:val="clear" w:color="auto" w:fill="auto"/>
        </w:rPr>
        <w:t>a) Trước khi lắp đặt các ống phải rửa sạch rỉ và chất bẩn ở</w:t>
      </w:r>
      <w:r w:rsidRPr="00FC2C22">
        <w:rPr>
          <w:rStyle w:val="Bodytext0"/>
          <w:sz w:val="28"/>
          <w:szCs w:val="26"/>
          <w:shd w:val="clear" w:color="auto" w:fill="auto"/>
        </w:rPr>
        <w:t xml:space="preserve"> </w:t>
      </w:r>
      <w:r w:rsidRPr="00FC2C22">
        <w:rPr>
          <w:rStyle w:val="Bodytexta"/>
          <w:sz w:val="28"/>
          <w:szCs w:val="26"/>
          <w:u w:val="none"/>
          <w:shd w:val="clear" w:color="auto" w:fill="auto"/>
        </w:rPr>
        <w:t>thành trong, thành ngoài và bảo đảm cho thành ống khô ráo.</w:t>
      </w:r>
    </w:p>
    <w:p w:rsidR="0043286E" w:rsidRPr="00FC2C22" w:rsidRDefault="0043286E" w:rsidP="00FC2C22">
      <w:pPr>
        <w:pStyle w:val="ANoidunggxdvn"/>
        <w:rPr>
          <w:rStyle w:val="Bodytexta"/>
          <w:sz w:val="28"/>
          <w:szCs w:val="26"/>
          <w:u w:val="none"/>
          <w:shd w:val="clear" w:color="auto" w:fill="auto"/>
        </w:rPr>
      </w:pPr>
      <w:r w:rsidRPr="00FC2C22">
        <w:rPr>
          <w:rStyle w:val="Bodytexta"/>
          <w:sz w:val="28"/>
          <w:szCs w:val="26"/>
          <w:u w:val="none"/>
          <w:shd w:val="clear" w:color="auto" w:fill="auto"/>
        </w:rPr>
        <w:t>b) Van phải được rửa sạch sẽ, nếu có chứng chỉ hợp chuẩn của sản phẩm, miệng ra, miệng vào được bịt kín và còn trong thời hạn quy định thì có thể không cần tháo ra để rửa.</w:t>
      </w:r>
    </w:p>
    <w:p w:rsidR="0043286E" w:rsidRPr="00FC2C22" w:rsidRDefault="0076750E" w:rsidP="00FC2C22">
      <w:pPr>
        <w:pStyle w:val="ANoidunggxdvn"/>
      </w:pPr>
      <w:r w:rsidRPr="00FC2C22">
        <w:rPr>
          <w:rStyle w:val="Bodytexta"/>
          <w:sz w:val="28"/>
          <w:szCs w:val="26"/>
          <w:u w:val="none"/>
          <w:shd w:val="clear" w:color="auto" w:fill="auto"/>
        </w:rPr>
        <w:t>4</w:t>
      </w:r>
      <w:r w:rsidR="0043286E" w:rsidRPr="00FC2C22">
        <w:rPr>
          <w:rStyle w:val="Bodytexta"/>
          <w:sz w:val="28"/>
          <w:szCs w:val="26"/>
          <w:u w:val="none"/>
          <w:shd w:val="clear" w:color="auto" w:fill="auto"/>
        </w:rPr>
        <w:t>.3.2. Thử áp suất riêng rẽ cho van đường ống dẫn môi chất lạnh:</w:t>
      </w:r>
    </w:p>
    <w:p w:rsidR="0043286E" w:rsidRPr="00FC2C22" w:rsidRDefault="0043286E" w:rsidP="00FC2C22">
      <w:pPr>
        <w:pStyle w:val="ANoidunggxdvn"/>
      </w:pPr>
      <w:r w:rsidRPr="00FC2C22">
        <w:rPr>
          <w:rStyle w:val="Bodytexta"/>
          <w:sz w:val="28"/>
          <w:szCs w:val="26"/>
          <w:u w:val="none"/>
          <w:shd w:val="clear" w:color="auto" w:fill="auto"/>
        </w:rPr>
        <w:t>a) Van đường ống dẫn môi chất lạnh nếu vẫn phù hợp với quy định trong điều 7.3.1: không bị tổn thương, không bị gỉ thì có thể không phải làm thử nghiệm áp suất và độ kín khít, nếu không phù hợp phải làm thử nghiệm lại.</w:t>
      </w:r>
    </w:p>
    <w:p w:rsidR="0043286E" w:rsidRPr="00FC2C22" w:rsidRDefault="0043286E" w:rsidP="00FC2C22">
      <w:pPr>
        <w:pStyle w:val="ANoidunggxdvn"/>
      </w:pPr>
      <w:r w:rsidRPr="00FC2C22">
        <w:rPr>
          <w:rStyle w:val="Bodytexta"/>
          <w:sz w:val="28"/>
          <w:szCs w:val="26"/>
          <w:u w:val="none"/>
          <w:shd w:val="clear" w:color="auto" w:fill="auto"/>
        </w:rPr>
        <w:t>b) Áp suất thử nghiệm có cường độ bằng 1,5 lần cường độ của áp suất quy ước. Ấp suất thử nghiệm độ kín khít đúng bằng áp suất quy ước. Sau khi thử nghiệm hợp chuẩn rồi phải giữ cho thân van khô ráo.</w:t>
      </w:r>
    </w:p>
    <w:p w:rsidR="0043286E" w:rsidRPr="00FC2C22" w:rsidRDefault="0076750E" w:rsidP="00FC2C22">
      <w:pPr>
        <w:pStyle w:val="ANoidunggxdvn"/>
      </w:pPr>
      <w:r w:rsidRPr="00FC2C22">
        <w:rPr>
          <w:rStyle w:val="Bodytexta"/>
          <w:sz w:val="28"/>
          <w:szCs w:val="26"/>
          <w:u w:val="none"/>
          <w:shd w:val="clear" w:color="auto" w:fill="auto"/>
        </w:rPr>
        <w:t>4</w:t>
      </w:r>
      <w:r w:rsidR="0043286E" w:rsidRPr="00FC2C22">
        <w:rPr>
          <w:rStyle w:val="Bodytexta"/>
          <w:sz w:val="28"/>
          <w:szCs w:val="26"/>
          <w:u w:val="none"/>
          <w:shd w:val="clear" w:color="auto" w:fill="auto"/>
        </w:rPr>
        <w:t>.3.3. Lắp đặt đường ống dẫn môi chất lạnh.</w:t>
      </w:r>
    </w:p>
    <w:p w:rsidR="0043286E" w:rsidRPr="00FC2C22" w:rsidRDefault="0043286E" w:rsidP="00FC2C22">
      <w:pPr>
        <w:pStyle w:val="ANoidunggxdvn"/>
      </w:pPr>
      <w:r w:rsidRPr="00FC2C22">
        <w:rPr>
          <w:rStyle w:val="Bodytexta"/>
          <w:sz w:val="28"/>
          <w:szCs w:val="26"/>
          <w:u w:val="none"/>
          <w:shd w:val="clear" w:color="auto" w:fill="auto"/>
        </w:rPr>
        <w:t xml:space="preserve">a) Đường ống dẫn dịch môi chất lạnh không được lắp ngược lên theo hình </w:t>
      </w:r>
      <w:r w:rsidR="002536B8" w:rsidRPr="00FC2C22">
        <w:rPr>
          <w:rStyle w:val="Bodytexta"/>
          <w:sz w:val="28"/>
          <w:szCs w:val="26"/>
          <w:u w:val="none"/>
          <w:shd w:val="clear" w:color="auto" w:fill="auto"/>
          <w:lang w:val="en-US" w:eastAsia="en-US"/>
        </w:rPr>
        <w:drawing>
          <wp:inline distT="0" distB="0" distL="0" distR="0">
            <wp:extent cx="411480" cy="1752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1480" cy="175260"/>
                    </a:xfrm>
                    <a:prstGeom prst="rect">
                      <a:avLst/>
                    </a:prstGeom>
                    <a:noFill/>
                    <a:ln>
                      <a:noFill/>
                    </a:ln>
                  </pic:spPr>
                </pic:pic>
              </a:graphicData>
            </a:graphic>
          </wp:inline>
        </w:drawing>
      </w:r>
      <w:r w:rsidRPr="00FC2C22">
        <w:rPr>
          <w:rStyle w:val="Bodytexta"/>
          <w:sz w:val="28"/>
          <w:szCs w:val="26"/>
          <w:u w:val="none"/>
          <w:shd w:val="clear" w:color="auto" w:fill="auto"/>
        </w:rPr>
        <w:t xml:space="preserve">để tránh hiện tượng hình thành túi khí. Đường ống dẫn hơi môi chất lạnh không được lắp vòng xuống theo hình </w:t>
      </w:r>
      <w:r w:rsidR="002536B8" w:rsidRPr="00FC2C22">
        <w:rPr>
          <w:rStyle w:val="Bodytexta"/>
          <w:sz w:val="28"/>
          <w:szCs w:val="26"/>
          <w:u w:val="none"/>
          <w:shd w:val="clear" w:color="auto" w:fill="auto"/>
          <w:lang w:val="en-US" w:eastAsia="en-US"/>
        </w:rPr>
        <w:drawing>
          <wp:inline distT="0" distB="0" distL="0" distR="0">
            <wp:extent cx="533400" cy="1600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400" cy="160020"/>
                    </a:xfrm>
                    <a:prstGeom prst="rect">
                      <a:avLst/>
                    </a:prstGeom>
                    <a:noFill/>
                    <a:ln>
                      <a:noFill/>
                    </a:ln>
                  </pic:spPr>
                </pic:pic>
              </a:graphicData>
            </a:graphic>
          </wp:inline>
        </w:drawing>
      </w:r>
      <w:r w:rsidRPr="00FC2C22">
        <w:rPr>
          <w:rStyle w:val="Bodytexta"/>
          <w:sz w:val="28"/>
          <w:szCs w:val="26"/>
          <w:u w:val="none"/>
          <w:shd w:val="clear" w:color="auto" w:fill="auto"/>
        </w:rPr>
        <w:t>để tránh hiện tượng hình thành túi thể lỏng.</w:t>
      </w:r>
    </w:p>
    <w:p w:rsidR="0043286E" w:rsidRPr="00FC2C22" w:rsidRDefault="0043286E" w:rsidP="00FC2C22">
      <w:pPr>
        <w:pStyle w:val="ANoidunggxdvn"/>
        <w:rPr>
          <w:rStyle w:val="Bodytexta"/>
          <w:sz w:val="28"/>
          <w:szCs w:val="26"/>
          <w:u w:val="none"/>
          <w:shd w:val="clear" w:color="auto" w:fill="auto"/>
        </w:rPr>
      </w:pPr>
      <w:r w:rsidRPr="00FC2C22">
        <w:rPr>
          <w:rStyle w:val="Bodytexta"/>
          <w:sz w:val="28"/>
          <w:szCs w:val="26"/>
          <w:u w:val="none"/>
          <w:shd w:val="clear" w:color="auto" w:fill="auto"/>
        </w:rPr>
        <w:t>b) Trên đường ống dẫn dịch môi chất lạnh các ống nhánh nên nối với ống chính ở phía đáy hoặc bên cạnh ống.</w:t>
      </w:r>
    </w:p>
    <w:p w:rsidR="0043286E" w:rsidRPr="00FC2C22" w:rsidRDefault="0043286E" w:rsidP="00FC2C22">
      <w:pPr>
        <w:pStyle w:val="ANoidunggxdvn"/>
      </w:pPr>
      <w:r w:rsidRPr="00FC2C22">
        <w:rPr>
          <w:rStyle w:val="Bodytexta"/>
          <w:sz w:val="28"/>
          <w:szCs w:val="26"/>
          <w:u w:val="none"/>
          <w:shd w:val="clear" w:color="auto" w:fill="auto"/>
        </w:rPr>
        <w:t>c) Đường ống xuyên qua tường hoặc sàn phải có ống lồng bằng thép, mạch hàn không được để trong ống lồng. Khe hở giữa đường ống với ống lồng phải nhồi kín bằng vật liệu cách nhiệt hoặc vật liệu không cháy.</w:t>
      </w:r>
    </w:p>
    <w:p w:rsidR="0043286E" w:rsidRPr="00FC2C22" w:rsidRDefault="0043286E" w:rsidP="00FC2C22">
      <w:pPr>
        <w:pStyle w:val="ANoidunggxdvn"/>
      </w:pPr>
      <w:r w:rsidRPr="00FC2C22">
        <w:rPr>
          <w:rStyle w:val="Bodytexta"/>
          <w:sz w:val="28"/>
          <w:szCs w:val="26"/>
          <w:u w:val="none"/>
          <w:shd w:val="clear" w:color="auto" w:fill="auto"/>
        </w:rPr>
        <w:t xml:space="preserve">d) Khi lắp đặt đường ống nối giữa các thiết bị phải đảm bảo các yêu cầu kĩ thuật về </w:t>
      </w:r>
      <w:r w:rsidRPr="00FC2C22">
        <w:rPr>
          <w:rStyle w:val="Bodytexta"/>
          <w:sz w:val="28"/>
          <w:szCs w:val="26"/>
          <w:u w:val="none"/>
          <w:shd w:val="clear" w:color="auto" w:fill="auto"/>
        </w:rPr>
        <w:lastRenderedPageBreak/>
        <w:t>độ dốc và chiều dốc của đường ống.</w:t>
      </w:r>
    </w:p>
    <w:p w:rsidR="0043286E" w:rsidRPr="00FC2C22" w:rsidRDefault="0043286E" w:rsidP="00FC2C22">
      <w:pPr>
        <w:pStyle w:val="ANoidunggxdvn"/>
      </w:pPr>
      <w:r w:rsidRPr="00FC2C22">
        <w:rPr>
          <w:rStyle w:val="Bodytexta"/>
          <w:sz w:val="28"/>
          <w:szCs w:val="26"/>
          <w:u w:val="none"/>
          <w:shd w:val="clear" w:color="auto" w:fill="auto"/>
        </w:rPr>
        <w:t xml:space="preserve">e) Đoạn cuối ống đặt van an toàn nên làm thành hình </w:t>
      </w:r>
      <w:r w:rsidR="002536B8" w:rsidRPr="00FC2C22">
        <w:rPr>
          <w:rStyle w:val="Bodytexta"/>
          <w:sz w:val="28"/>
          <w:szCs w:val="26"/>
          <w:u w:val="none"/>
          <w:shd w:val="clear" w:color="auto" w:fill="auto"/>
          <w:lang w:val="en-US" w:eastAsia="en-US"/>
        </w:rPr>
        <w:drawing>
          <wp:inline distT="0" distB="0" distL="0" distR="0">
            <wp:extent cx="297180" cy="2971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180" cy="297180"/>
                    </a:xfrm>
                    <a:prstGeom prst="rect">
                      <a:avLst/>
                    </a:prstGeom>
                    <a:noFill/>
                    <a:ln>
                      <a:noFill/>
                    </a:ln>
                  </pic:spPr>
                </pic:pic>
              </a:graphicData>
            </a:graphic>
          </wp:inline>
        </w:drawing>
      </w:r>
      <w:r w:rsidRPr="00FC2C22">
        <w:rPr>
          <w:rStyle w:val="Bodytexta"/>
          <w:sz w:val="28"/>
          <w:szCs w:val="26"/>
          <w:u w:val="none"/>
          <w:shd w:val="clear" w:color="auto" w:fill="auto"/>
        </w:rPr>
        <w:t xml:space="preserve">hoặc hình </w:t>
      </w:r>
      <w:r w:rsidR="002536B8" w:rsidRPr="00FC2C22">
        <w:rPr>
          <w:rStyle w:val="Bodytexta"/>
          <w:sz w:val="28"/>
          <w:szCs w:val="26"/>
          <w:u w:val="none"/>
          <w:shd w:val="clear" w:color="auto" w:fill="auto"/>
          <w:lang w:val="en-US" w:eastAsia="en-US"/>
        </w:rPr>
        <w:drawing>
          <wp:inline distT="0" distB="0" distL="0" distR="0">
            <wp:extent cx="190500" cy="2209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220980"/>
                    </a:xfrm>
                    <a:prstGeom prst="rect">
                      <a:avLst/>
                    </a:prstGeom>
                    <a:noFill/>
                    <a:ln>
                      <a:noFill/>
                    </a:ln>
                  </pic:spPr>
                </pic:pic>
              </a:graphicData>
            </a:graphic>
          </wp:inline>
        </w:drawing>
      </w:r>
      <w:r w:rsidRPr="00FC2C22">
        <w:rPr>
          <w:rStyle w:val="Bodytexta"/>
          <w:sz w:val="28"/>
          <w:szCs w:val="26"/>
          <w:u w:val="none"/>
          <w:shd w:val="clear" w:color="auto" w:fill="auto"/>
        </w:rPr>
        <w:t>,</w:t>
      </w:r>
      <w:r w:rsidR="00A123D3" w:rsidRPr="00FC2C22">
        <w:rPr>
          <w:rStyle w:val="Bodytexta"/>
          <w:sz w:val="28"/>
          <w:szCs w:val="26"/>
          <w:u w:val="none"/>
          <w:shd w:val="clear" w:color="auto" w:fill="auto"/>
        </w:rPr>
        <w:t xml:space="preserve"> </w:t>
      </w:r>
      <w:r w:rsidRPr="00FC2C22">
        <w:rPr>
          <w:rStyle w:val="Bodytexta"/>
          <w:sz w:val="28"/>
          <w:szCs w:val="26"/>
          <w:u w:val="none"/>
          <w:shd w:val="clear" w:color="auto" w:fill="auto"/>
        </w:rPr>
        <w:t>cửa xả phải đặt đúng nơi quy định. Giữa van an toàn với thiết bị nếu có đặt van chặn thì trong khi vận hành phải hoàn toàn để mở và có kẹp chì.</w:t>
      </w:r>
    </w:p>
    <w:p w:rsidR="0043286E" w:rsidRPr="00FC2C22" w:rsidRDefault="0043286E" w:rsidP="00FC2C22">
      <w:pPr>
        <w:pStyle w:val="ANoidunggxdvn"/>
      </w:pPr>
      <w:r w:rsidRPr="00FC2C22">
        <w:rPr>
          <w:rStyle w:val="Bodytexta"/>
          <w:sz w:val="28"/>
          <w:szCs w:val="26"/>
          <w:u w:val="none"/>
          <w:shd w:val="clear" w:color="auto" w:fill="auto"/>
        </w:rPr>
        <w:t>g) Cút và chạc ba của đường ống chất tải lạnh phải phù hợp với các quy định sau:</w:t>
      </w:r>
    </w:p>
    <w:p w:rsidR="0043286E" w:rsidRPr="00FC2C22" w:rsidRDefault="0043286E" w:rsidP="00FC2C22">
      <w:pPr>
        <w:pStyle w:val="ANoidunggxdvn"/>
      </w:pPr>
      <w:r w:rsidRPr="00FC2C22">
        <w:rPr>
          <w:rStyle w:val="Bodytexta"/>
          <w:sz w:val="28"/>
          <w:szCs w:val="26"/>
          <w:u w:val="none"/>
          <w:shd w:val="clear" w:color="auto" w:fill="auto"/>
        </w:rPr>
        <w:t xml:space="preserve">+ Bán kính uốn cong của cút nên lấy bằng 3,5D </w:t>
      </w:r>
      <w:r w:rsidRPr="00FC2C22">
        <w:rPr>
          <w:rStyle w:val="Bodytexta"/>
          <w:sz w:val="28"/>
          <w:szCs w:val="26"/>
          <w:u w:val="none"/>
          <w:shd w:val="clear" w:color="auto" w:fill="auto"/>
        </w:rPr>
        <w:sym w:font="Symbol" w:char="F0B8"/>
      </w:r>
      <w:r w:rsidRPr="00FC2C22">
        <w:rPr>
          <w:rStyle w:val="Bodytexta"/>
          <w:sz w:val="28"/>
          <w:szCs w:val="26"/>
          <w:u w:val="none"/>
          <w:shd w:val="clear" w:color="auto" w:fill="auto"/>
        </w:rPr>
        <w:t xml:space="preserve"> 4D, độ elíp không được quá 8%</w:t>
      </w:r>
      <w:r w:rsidRPr="00FC2C22">
        <w:rPr>
          <w:rStyle w:val="Bodytext71"/>
          <w:spacing w:val="0"/>
          <w:sz w:val="28"/>
          <w:szCs w:val="26"/>
          <w:shd w:val="clear" w:color="auto" w:fill="auto"/>
        </w:rPr>
        <w:t xml:space="preserve">. </w:t>
      </w:r>
      <w:r w:rsidRPr="00FC2C22">
        <w:rPr>
          <w:rStyle w:val="Bodytexta"/>
          <w:sz w:val="28"/>
          <w:szCs w:val="26"/>
          <w:u w:val="none"/>
          <w:shd w:val="clear" w:color="auto" w:fill="auto"/>
        </w:rPr>
        <w:t>Không được sử đụng cút hàn và cút bị gấp nếp.</w:t>
      </w:r>
    </w:p>
    <w:p w:rsidR="0043286E" w:rsidRPr="00FC2C22" w:rsidRDefault="0043286E" w:rsidP="00FC2C22">
      <w:pPr>
        <w:pStyle w:val="ANoidunggxdvn"/>
        <w:rPr>
          <w:rStyle w:val="Bodytexta"/>
          <w:sz w:val="28"/>
          <w:szCs w:val="26"/>
          <w:u w:val="none"/>
          <w:shd w:val="clear" w:color="auto" w:fill="auto"/>
        </w:rPr>
      </w:pPr>
      <w:r w:rsidRPr="00FC2C22">
        <w:rPr>
          <w:rStyle w:val="Bodytexta"/>
          <w:sz w:val="28"/>
          <w:szCs w:val="26"/>
          <w:u w:val="none"/>
          <w:shd w:val="clear" w:color="auto" w:fill="auto"/>
        </w:rPr>
        <w:t>+ Chế tạo ống chạc ba và ống nhánh sao cho khi nối với đường ống chính tạo thành hình cung 90° cong theo chiều di chuyển của môi chất lạnh, không được sử dụng loại ống cong với bán kính bằng 1D hoặc 1,5D.</w:t>
      </w:r>
    </w:p>
    <w:p w:rsidR="0043286E" w:rsidRPr="00FC2C22" w:rsidRDefault="0043286E" w:rsidP="00FC2C22">
      <w:pPr>
        <w:pStyle w:val="ANoidunggxdvn"/>
        <w:rPr>
          <w:rStyle w:val="Bodytexta"/>
          <w:sz w:val="28"/>
          <w:szCs w:val="26"/>
          <w:u w:val="none"/>
          <w:shd w:val="clear" w:color="auto" w:fill="auto"/>
        </w:rPr>
      </w:pPr>
      <w:r w:rsidRPr="00FC2C22">
        <w:rPr>
          <w:rStyle w:val="Bodytexta"/>
          <w:sz w:val="28"/>
          <w:szCs w:val="26"/>
          <w:u w:val="none"/>
          <w:shd w:val="clear" w:color="auto" w:fill="auto"/>
        </w:rPr>
        <w:t>h) Lắp đặt đường ống trong hệ thống Freon cần phải phù hợp với các quy định sau</w:t>
      </w:r>
    </w:p>
    <w:p w:rsidR="0043286E" w:rsidRPr="00FC2C22" w:rsidRDefault="0043286E" w:rsidP="00FC2C22">
      <w:pPr>
        <w:pStyle w:val="ANoidunggxdvn"/>
      </w:pPr>
      <w:r w:rsidRPr="00FC2C22">
        <w:rPr>
          <w:rStyle w:val="Bodytexta"/>
          <w:sz w:val="28"/>
          <w:szCs w:val="26"/>
          <w:u w:val="none"/>
          <w:shd w:val="clear" w:color="auto" w:fill="auto"/>
        </w:rPr>
        <w:t xml:space="preserve">+ Bề mặt của mặt cắt ống đồng phải bằng phẳng, trơn nhẵn, không được gai sờm hoặc lồi lõm. Sai số cho phép về độ không bằng phẳng của mặt cắt là </w:t>
      </w:r>
      <w:r w:rsidRPr="00FC2C22">
        <w:rPr>
          <w:rStyle w:val="BodytextItalic"/>
          <w:i w:val="0"/>
          <w:iCs w:val="0"/>
          <w:sz w:val="28"/>
          <w:szCs w:val="26"/>
          <w:shd w:val="clear" w:color="auto" w:fill="auto"/>
        </w:rPr>
        <w:t>1%</w:t>
      </w:r>
      <w:r w:rsidRPr="00FC2C22">
        <w:rPr>
          <w:rStyle w:val="Bodytexta"/>
          <w:sz w:val="28"/>
          <w:szCs w:val="26"/>
          <w:u w:val="none"/>
          <w:shd w:val="clear" w:color="auto" w:fill="auto"/>
        </w:rPr>
        <w:t xml:space="preserve"> của đường kính ống.</w:t>
      </w:r>
    </w:p>
    <w:p w:rsidR="0043286E" w:rsidRPr="00FC2C22" w:rsidRDefault="0043286E" w:rsidP="00FC2C22">
      <w:pPr>
        <w:pStyle w:val="ANoidunggxdvn"/>
      </w:pPr>
      <w:r w:rsidRPr="00FC2C22">
        <w:rPr>
          <w:rStyle w:val="Bodytexta"/>
          <w:sz w:val="28"/>
          <w:szCs w:val="26"/>
          <w:u w:val="none"/>
          <w:shd w:val="clear" w:color="auto" w:fill="auto"/>
        </w:rPr>
        <w:t xml:space="preserve">+ Ống đồng và ống hợp kim có thể uốn nóng hoặc uốn nguội, độ elíp không được lớn hơn </w:t>
      </w:r>
      <w:r w:rsidRPr="00FC2C22">
        <w:rPr>
          <w:rStyle w:val="BodytextItalic"/>
          <w:i w:val="0"/>
          <w:iCs w:val="0"/>
          <w:sz w:val="28"/>
          <w:szCs w:val="26"/>
          <w:shd w:val="clear" w:color="auto" w:fill="auto"/>
        </w:rPr>
        <w:t>8%</w:t>
      </w:r>
      <w:r w:rsidRPr="00FC2C22">
        <w:rPr>
          <w:rStyle w:val="BodytextItalic1"/>
          <w:i w:val="0"/>
          <w:iCs w:val="0"/>
          <w:spacing w:val="0"/>
          <w:sz w:val="28"/>
          <w:szCs w:val="26"/>
          <w:shd w:val="clear" w:color="auto" w:fill="auto"/>
        </w:rPr>
        <w:t>.</w:t>
      </w:r>
    </w:p>
    <w:p w:rsidR="0043286E" w:rsidRPr="00FC2C22" w:rsidRDefault="0043286E" w:rsidP="00FC2C22">
      <w:pPr>
        <w:pStyle w:val="ANoidunggxdvn"/>
      </w:pPr>
      <w:r w:rsidRPr="00FC2C22">
        <w:rPr>
          <w:rStyle w:val="Bodytexta"/>
          <w:sz w:val="28"/>
          <w:szCs w:val="26"/>
          <w:u w:val="none"/>
          <w:shd w:val="clear" w:color="auto" w:fill="auto"/>
        </w:rPr>
        <w:t>+ Miệng ống đồng sau khi lật biên xong phải đảm bảo đồng tâm, không được có khe nứt, phân tầng và các khuyết tật khác.</w:t>
      </w:r>
    </w:p>
    <w:p w:rsidR="0043286E" w:rsidRPr="00FC2C22" w:rsidRDefault="0043286E" w:rsidP="00FC2C22">
      <w:pPr>
        <w:pStyle w:val="ANoidunggxdvn"/>
      </w:pPr>
      <w:r w:rsidRPr="00FC2C22">
        <w:rPr>
          <w:rStyle w:val="Bodytexta"/>
          <w:sz w:val="28"/>
          <w:szCs w:val="26"/>
          <w:u w:val="none"/>
          <w:shd w:val="clear" w:color="auto" w:fill="auto"/>
        </w:rPr>
        <w:t>+ Ống đồng có thể hàn nối, hàn lồng ghép và hàn có ống lồng, trong đó nếu hàn lồng ghép thì độ dài lồng ghép không được ít hơn đường kính ống, hướng mở rộng ống phải thuận theo chiều của chất chuyển động trong ống.</w:t>
      </w:r>
    </w:p>
    <w:p w:rsidR="0043286E" w:rsidRPr="00FC2C22" w:rsidRDefault="0043286E" w:rsidP="00FC2C22">
      <w:pPr>
        <w:pStyle w:val="ANoidunggxdvn"/>
      </w:pPr>
      <w:r w:rsidRPr="00FC2C22">
        <w:rPr>
          <w:rStyle w:val="Bodytexta"/>
          <w:sz w:val="28"/>
          <w:szCs w:val="26"/>
          <w:u w:val="none"/>
          <w:shd w:val="clear" w:color="auto" w:fill="auto"/>
        </w:rPr>
        <w:t>+ Nhiều nhóm ống ghép theo dãy song song thì bán kính uốn cong phải bằng nhau, cự li, chiều dốc, độ dốc phải thống nhất.</w:t>
      </w:r>
    </w:p>
    <w:p w:rsidR="0043286E" w:rsidRPr="00FC2C22" w:rsidRDefault="0076750E" w:rsidP="00FC2C22">
      <w:pPr>
        <w:pStyle w:val="ANoidunggxdvn"/>
      </w:pPr>
      <w:r w:rsidRPr="00FC2C22">
        <w:rPr>
          <w:rStyle w:val="Bodytexta"/>
          <w:sz w:val="28"/>
          <w:szCs w:val="26"/>
          <w:u w:val="none"/>
          <w:shd w:val="clear" w:color="auto" w:fill="auto"/>
        </w:rPr>
        <w:t>4</w:t>
      </w:r>
      <w:r w:rsidR="0043286E" w:rsidRPr="00FC2C22">
        <w:rPr>
          <w:rStyle w:val="Bodytexta"/>
          <w:sz w:val="28"/>
          <w:szCs w:val="26"/>
          <w:u w:val="none"/>
          <w:shd w:val="clear" w:color="auto" w:fill="auto"/>
        </w:rPr>
        <w:t>.3.4. Hình thức, vị trí, khoảng cách, độ cao của giá chống, đỡ, treo đường ống phải phù hợp với yêu cầu kĩ thuật. Đường ống hút, thải nối với máy nén khí phải có giá đỡ riêng biệt. Đường ống đồng có đường kính nhỏ hơn hoặc bằng 20mm ở chỗ cửa van v.v... phải có giá đỡ. Khi đường ống đặt song song trên và dưới thì đường ống nước lạnh phải đặt ở dưới.</w:t>
      </w:r>
    </w:p>
    <w:p w:rsidR="0043286E" w:rsidRPr="00FC2C22" w:rsidRDefault="0043286E" w:rsidP="00FC2C22">
      <w:pPr>
        <w:pStyle w:val="ANoidunggxdvn"/>
      </w:pPr>
      <w:r w:rsidRPr="00FC2C22">
        <w:rPr>
          <w:rStyle w:val="Bodytexta"/>
          <w:sz w:val="28"/>
          <w:szCs w:val="26"/>
          <w:u w:val="none"/>
          <w:shd w:val="clear" w:color="auto" w:fill="auto"/>
        </w:rPr>
        <w:t>Giữa đường ống có bảo ôn với giá chống, treo, đỡ phải có đệm gỗ đã qua phòng chống mục mọt để ngăn cách, độ dày đệm gỗ phải dày bằng độ dày lớp cách nhiệt, độ rộng bằng với độ rộng của giá đỡ, bề mặt phải bằng phẳng.</w:t>
      </w:r>
    </w:p>
    <w:p w:rsidR="0043286E" w:rsidRPr="00FC2C22" w:rsidRDefault="0076750E" w:rsidP="00FC2C22">
      <w:pPr>
        <w:pStyle w:val="ANoidunggxdvn"/>
      </w:pPr>
      <w:r w:rsidRPr="00FC2C22">
        <w:t>4</w:t>
      </w:r>
      <w:r w:rsidR="0043286E" w:rsidRPr="00FC2C22">
        <w:t>.3.5. Lắp đặt van và các chi tiết:</w:t>
      </w:r>
    </w:p>
    <w:p w:rsidR="0043286E" w:rsidRPr="00FC2C22" w:rsidRDefault="0043286E" w:rsidP="00FC2C22">
      <w:pPr>
        <w:pStyle w:val="ANoidunggxdvn"/>
      </w:pPr>
      <w:r w:rsidRPr="00FC2C22">
        <w:rPr>
          <w:rStyle w:val="Bodytexta"/>
          <w:sz w:val="28"/>
          <w:szCs w:val="26"/>
          <w:u w:val="none"/>
          <w:shd w:val="clear" w:color="auto" w:fill="auto"/>
        </w:rPr>
        <w:t>a) Vị trí, phương, chiều và độ cao khi lắp đặt van phải phù hợp yêu cầu kĩ thuật, không được ngược chiều.</w:t>
      </w:r>
    </w:p>
    <w:p w:rsidR="0043286E" w:rsidRPr="00FC2C22" w:rsidRDefault="0043286E" w:rsidP="00FC2C22">
      <w:pPr>
        <w:pStyle w:val="ANoidunggxdvn"/>
      </w:pPr>
      <w:r w:rsidRPr="00FC2C22">
        <w:rPr>
          <w:rStyle w:val="Bodytexta"/>
          <w:sz w:val="28"/>
          <w:szCs w:val="26"/>
          <w:u w:val="none"/>
          <w:shd w:val="clear" w:color="auto" w:fill="auto"/>
        </w:rPr>
        <w:t xml:space="preserve">b) Khi lắp van chặn có tay cầm thì tay cầm không được hướng xuống dưới. Đầu các van điện từ, van điều tiết, van nở nhiệt, van hãm kiểu lên xuống đều phải thắng đứng lên </w:t>
      </w:r>
      <w:r w:rsidRPr="00FC2C22">
        <w:rPr>
          <w:rStyle w:val="Bodytexta"/>
          <w:sz w:val="28"/>
          <w:szCs w:val="26"/>
          <w:u w:val="none"/>
          <w:shd w:val="clear" w:color="auto" w:fill="auto"/>
        </w:rPr>
        <w:lastRenderedPageBreak/>
        <w:t>trên.</w:t>
      </w:r>
    </w:p>
    <w:p w:rsidR="0043286E" w:rsidRPr="00FC2C22" w:rsidRDefault="0043286E" w:rsidP="00FC2C22">
      <w:pPr>
        <w:pStyle w:val="ANoidunggxdvn"/>
      </w:pPr>
      <w:r w:rsidRPr="00FC2C22">
        <w:rPr>
          <w:rStyle w:val="Bodytexta"/>
          <w:sz w:val="28"/>
          <w:szCs w:val="26"/>
          <w:u w:val="none"/>
          <w:shd w:val="clear" w:color="auto" w:fill="auto"/>
        </w:rPr>
        <w:t>c) Vị trí lắp đặt van điều tiết nhiệt và đầu cảm ứng nhiệt phải đảm bảo chính xác theo yêu cầu kĩ thuật. Đầu cảm ứng phải được tiếp xúc tốt với đường ống và được bọc cách nhiệt đảm bảo.</w:t>
      </w:r>
    </w:p>
    <w:p w:rsidR="0043286E" w:rsidRPr="00FC2C22" w:rsidRDefault="0043286E" w:rsidP="00FC2C22">
      <w:pPr>
        <w:pStyle w:val="Heading3"/>
      </w:pPr>
      <w:bookmarkStart w:id="4" w:name="dieu_8"/>
      <w:r w:rsidRPr="00FC2C22">
        <w:rPr>
          <w:rStyle w:val="Bodytext6"/>
          <w:rFonts w:ascii="Times New Roman" w:hAnsi="Times New Roman" w:cs="Times New Roman"/>
          <w:sz w:val="26"/>
          <w:szCs w:val="26"/>
          <w:shd w:val="clear" w:color="auto" w:fill="auto"/>
        </w:rPr>
        <w:t>Chống ăn mòn và cách nhiệt cho hệ thống thông gió, điều hòa không khí và cấp lạnh</w:t>
      </w:r>
      <w:bookmarkEnd w:id="4"/>
    </w:p>
    <w:p w:rsidR="0043286E" w:rsidRPr="00FC2C22" w:rsidRDefault="0076750E" w:rsidP="00FC2C22">
      <w:pPr>
        <w:pStyle w:val="Heading4"/>
      </w:pPr>
      <w:r w:rsidRPr="00FC2C22">
        <w:rPr>
          <w:rStyle w:val="Bodytexta"/>
          <w:sz w:val="28"/>
          <w:szCs w:val="26"/>
          <w:u w:val="none"/>
          <w:shd w:val="clear" w:color="auto" w:fill="auto"/>
        </w:rPr>
        <w:t>5</w:t>
      </w:r>
      <w:r w:rsidR="0043286E" w:rsidRPr="00FC2C22">
        <w:rPr>
          <w:rStyle w:val="Bodytexta"/>
          <w:sz w:val="28"/>
          <w:szCs w:val="26"/>
          <w:u w:val="none"/>
          <w:shd w:val="clear" w:color="auto" w:fill="auto"/>
        </w:rPr>
        <w:t>.1. Chống ăn mòn</w:t>
      </w:r>
    </w:p>
    <w:p w:rsidR="0043286E" w:rsidRPr="00FC2C22" w:rsidRDefault="0076750E" w:rsidP="00FC2C22">
      <w:pPr>
        <w:pStyle w:val="ANoidunggxdvn"/>
      </w:pPr>
      <w:r w:rsidRPr="00FC2C22">
        <w:rPr>
          <w:rStyle w:val="Bodytexta"/>
          <w:sz w:val="28"/>
          <w:szCs w:val="26"/>
          <w:u w:val="none"/>
          <w:shd w:val="clear" w:color="auto" w:fill="auto"/>
        </w:rPr>
        <w:t>5</w:t>
      </w:r>
      <w:r w:rsidR="0043286E" w:rsidRPr="00FC2C22">
        <w:rPr>
          <w:rStyle w:val="Bodytexta"/>
          <w:sz w:val="28"/>
          <w:szCs w:val="26"/>
          <w:u w:val="none"/>
          <w:shd w:val="clear" w:color="auto" w:fill="auto"/>
        </w:rPr>
        <w:t>.1.1. Trước khi phun lớp sơn lót vào đường ống, đường ống phải được làm sạch gỉ, bụi bẩn bám trên bề mặt và phải giữ cho khô ráo.</w:t>
      </w:r>
    </w:p>
    <w:p w:rsidR="0043286E" w:rsidRPr="00FC2C22" w:rsidRDefault="0076750E" w:rsidP="00FC2C22">
      <w:pPr>
        <w:pStyle w:val="ANoidunggxdvn"/>
      </w:pPr>
      <w:r w:rsidRPr="00FC2C22">
        <w:rPr>
          <w:rStyle w:val="Bodytexta"/>
          <w:sz w:val="28"/>
          <w:szCs w:val="26"/>
          <w:u w:val="none"/>
          <w:shd w:val="clear" w:color="auto" w:fill="auto"/>
        </w:rPr>
        <w:t>5.</w:t>
      </w:r>
      <w:r w:rsidR="0043286E" w:rsidRPr="00FC2C22">
        <w:rPr>
          <w:rStyle w:val="Bodytexta"/>
          <w:sz w:val="28"/>
          <w:szCs w:val="26"/>
          <w:u w:val="none"/>
          <w:shd w:val="clear" w:color="auto" w:fill="auto"/>
        </w:rPr>
        <w:t>1.2. Quá trình sơn không được thực hiện trong môi trường nhiệt độ thấp hoặc ẩm ướt.</w:t>
      </w:r>
    </w:p>
    <w:p w:rsidR="0043286E" w:rsidRPr="00FC2C22" w:rsidRDefault="0076750E" w:rsidP="00FC2C22">
      <w:pPr>
        <w:pStyle w:val="ANoidunggxdvn"/>
      </w:pPr>
      <w:r w:rsidRPr="00FC2C22">
        <w:rPr>
          <w:rStyle w:val="Bodytexta"/>
          <w:sz w:val="28"/>
          <w:szCs w:val="26"/>
          <w:u w:val="none"/>
          <w:shd w:val="clear" w:color="auto" w:fill="auto"/>
        </w:rPr>
        <w:t>5</w:t>
      </w:r>
      <w:r w:rsidR="0043286E" w:rsidRPr="00FC2C22">
        <w:rPr>
          <w:rStyle w:val="Bodytexta"/>
          <w:sz w:val="28"/>
          <w:szCs w:val="26"/>
          <w:u w:val="none"/>
          <w:shd w:val="clear" w:color="auto" w:fill="auto"/>
        </w:rPr>
        <w:t>.1.3. Loại thép tấm mỏng trước khi chế tạo đường ống kiểu ghép mí phải quét một lớp sơn chống gỉ.</w:t>
      </w:r>
    </w:p>
    <w:p w:rsidR="0043286E" w:rsidRPr="00FC2C22" w:rsidRDefault="0076750E" w:rsidP="00FC2C22">
      <w:pPr>
        <w:pStyle w:val="ANoidunggxdvn"/>
      </w:pPr>
      <w:r w:rsidRPr="00FC2C22">
        <w:rPr>
          <w:rStyle w:val="Bodytexta"/>
          <w:sz w:val="28"/>
          <w:szCs w:val="26"/>
          <w:u w:val="none"/>
          <w:shd w:val="clear" w:color="auto" w:fill="auto"/>
        </w:rPr>
        <w:t>5</w:t>
      </w:r>
      <w:r w:rsidR="0043286E" w:rsidRPr="00FC2C22">
        <w:rPr>
          <w:rStyle w:val="Bodytexta"/>
          <w:sz w:val="28"/>
          <w:szCs w:val="26"/>
          <w:u w:val="none"/>
          <w:shd w:val="clear" w:color="auto" w:fill="auto"/>
        </w:rPr>
        <w:t>.1.4. Phun, quét sơn phải làm cho màng sơn đều và mỏng, không được có các khuyết tật như sơn sót, không đều, đóng cộm, nhăn nheo, lẫn tạp chất.</w:t>
      </w:r>
    </w:p>
    <w:p w:rsidR="0043286E" w:rsidRPr="00FC2C22" w:rsidRDefault="0076750E" w:rsidP="00FC2C22">
      <w:pPr>
        <w:pStyle w:val="ANoidunggxdvn"/>
        <w:rPr>
          <w:rStyle w:val="Bodytexta"/>
          <w:sz w:val="28"/>
          <w:szCs w:val="26"/>
          <w:u w:val="none"/>
          <w:shd w:val="clear" w:color="auto" w:fill="auto"/>
        </w:rPr>
      </w:pPr>
      <w:r w:rsidRPr="00FC2C22">
        <w:t>5</w:t>
      </w:r>
      <w:r w:rsidR="0043286E" w:rsidRPr="00FC2C22">
        <w:t xml:space="preserve">.1.5. </w:t>
      </w:r>
      <w:r w:rsidR="0043286E" w:rsidRPr="00FC2C22">
        <w:rPr>
          <w:rStyle w:val="Bodytexta"/>
          <w:sz w:val="28"/>
          <w:szCs w:val="26"/>
          <w:u w:val="none"/>
          <w:shd w:val="clear" w:color="auto" w:fill="auto"/>
        </w:rPr>
        <w:t>Xử lí chống ăn mòn cho giá treo, chống, đỡ phải làm tương tự như cho đường ống gió và các đường ống khác.</w:t>
      </w:r>
    </w:p>
    <w:p w:rsidR="0043286E" w:rsidRPr="00FC2C22" w:rsidRDefault="0076750E" w:rsidP="00FC2C22">
      <w:pPr>
        <w:pStyle w:val="ANoidunggxdvn"/>
      </w:pPr>
      <w:r w:rsidRPr="00FC2C22">
        <w:rPr>
          <w:rStyle w:val="Bodytexta"/>
          <w:sz w:val="28"/>
          <w:szCs w:val="26"/>
          <w:u w:val="none"/>
          <w:shd w:val="clear" w:color="auto" w:fill="auto"/>
        </w:rPr>
        <w:t>5</w:t>
      </w:r>
      <w:r w:rsidR="0043286E" w:rsidRPr="00FC2C22">
        <w:rPr>
          <w:rStyle w:val="Bodytexta"/>
          <w:sz w:val="28"/>
          <w:szCs w:val="26"/>
          <w:u w:val="none"/>
          <w:shd w:val="clear" w:color="auto" w:fill="auto"/>
        </w:rPr>
        <w:t>.1.6. Sau khi lắp đặt xong toàn bộ hệ thống, phải sơn lại lớp sơn cuối cùng cho các phần lộ ra ngoài.</w:t>
      </w:r>
    </w:p>
    <w:p w:rsidR="0043286E" w:rsidRPr="00FC2C22" w:rsidRDefault="0076750E" w:rsidP="00FC2C22">
      <w:pPr>
        <w:pStyle w:val="ANoidunggxdvn"/>
      </w:pPr>
      <w:r w:rsidRPr="00FC2C22">
        <w:rPr>
          <w:rStyle w:val="Bodytexta"/>
          <w:sz w:val="28"/>
          <w:szCs w:val="26"/>
          <w:u w:val="none"/>
          <w:shd w:val="clear" w:color="auto" w:fill="auto"/>
        </w:rPr>
        <w:t>5</w:t>
      </w:r>
      <w:r w:rsidR="0043286E" w:rsidRPr="00FC2C22">
        <w:rPr>
          <w:rStyle w:val="Bodytexta"/>
          <w:sz w:val="28"/>
          <w:szCs w:val="26"/>
          <w:u w:val="none"/>
          <w:shd w:val="clear" w:color="auto" w:fill="auto"/>
        </w:rPr>
        <w:t>.1.7. Sơn chống ăn mòn cho đường ống hệ thống thông gió, điều hòa không khí bằng bản thép mỏng nếu không có yêu cầu riêng của thiết kế thì có thể tham khảo theo quy định trong bảng 18.</w:t>
      </w:r>
    </w:p>
    <w:p w:rsidR="0043286E" w:rsidRPr="00FC2C22" w:rsidRDefault="0076750E" w:rsidP="00FC2C22">
      <w:pPr>
        <w:pStyle w:val="ANoidunggxdvn"/>
      </w:pPr>
      <w:r w:rsidRPr="00FC2C22">
        <w:rPr>
          <w:rStyle w:val="Bodytexta"/>
          <w:sz w:val="28"/>
          <w:szCs w:val="26"/>
          <w:u w:val="none"/>
          <w:shd w:val="clear" w:color="auto" w:fill="auto"/>
        </w:rPr>
        <w:t>5</w:t>
      </w:r>
      <w:r w:rsidR="0043286E" w:rsidRPr="00FC2C22">
        <w:rPr>
          <w:rStyle w:val="Bodytexta"/>
          <w:sz w:val="28"/>
          <w:szCs w:val="26"/>
          <w:u w:val="none"/>
          <w:shd w:val="clear" w:color="auto" w:fill="auto"/>
        </w:rPr>
        <w:t>.1.8. Sơn hệ thống làm sạch không khí, nếu không có yêu cầu riêng của thiết kế thì có thể tham khảo theo bảng 19.</w:t>
      </w:r>
    </w:p>
    <w:p w:rsidR="0043286E" w:rsidRPr="00FC2C22" w:rsidRDefault="0076750E" w:rsidP="00FC2C22">
      <w:pPr>
        <w:pStyle w:val="ANoidunggxdvn"/>
      </w:pPr>
      <w:r w:rsidRPr="00FC2C22">
        <w:rPr>
          <w:rStyle w:val="Bodytexta"/>
          <w:sz w:val="28"/>
          <w:szCs w:val="26"/>
          <w:u w:val="none"/>
          <w:shd w:val="clear" w:color="auto" w:fill="auto"/>
        </w:rPr>
        <w:t>5</w:t>
      </w:r>
      <w:r w:rsidR="0043286E" w:rsidRPr="00FC2C22">
        <w:rPr>
          <w:rStyle w:val="Bodytexta"/>
          <w:sz w:val="28"/>
          <w:szCs w:val="26"/>
          <w:u w:val="none"/>
          <w:shd w:val="clear" w:color="auto" w:fill="auto"/>
        </w:rPr>
        <w:t xml:space="preserve">.1.9. Phân loại, số nước, màu sắc, kí hiệu... khi sơn đường ống của hệ thống làm lạnh phải phù hợp yêu cầu thiết kế. Nếu thiết kế không có yêu cầu thì đường ống dẫn môi chất lạnh (trường đường ống kim loại màu) có thể tham khảo theo quy định </w:t>
      </w:r>
      <w:r w:rsidR="0043286E" w:rsidRPr="00FC2C22">
        <w:rPr>
          <w:rStyle w:val="Bodytext95pt"/>
          <w:b w:val="0"/>
          <w:bCs w:val="0"/>
          <w:sz w:val="28"/>
          <w:szCs w:val="26"/>
          <w:shd w:val="clear" w:color="auto" w:fill="auto"/>
        </w:rPr>
        <w:t>trong bảng 20.</w:t>
      </w:r>
    </w:p>
    <w:p w:rsidR="0043286E" w:rsidRPr="0043286E" w:rsidRDefault="0043286E" w:rsidP="0043286E">
      <w:pPr>
        <w:pStyle w:val="Bodytext1"/>
        <w:widowControl/>
        <w:shd w:val="clear" w:color="auto" w:fill="auto"/>
        <w:tabs>
          <w:tab w:val="left" w:pos="700"/>
        </w:tabs>
        <w:spacing w:before="120" w:after="0" w:line="240" w:lineRule="auto"/>
        <w:ind w:firstLine="0"/>
        <w:jc w:val="left"/>
        <w:rPr>
          <w:sz w:val="26"/>
          <w:szCs w:val="26"/>
        </w:rPr>
      </w:pPr>
      <w:r w:rsidRPr="0043286E">
        <w:rPr>
          <w:rStyle w:val="Bodytexta"/>
          <w:color w:val="000000"/>
          <w:sz w:val="26"/>
          <w:szCs w:val="26"/>
          <w:u w:val="none"/>
          <w:lang w:eastAsia="vi-VN"/>
        </w:rPr>
        <w:t>Đường ống thông gió bằng nhựa lắp ở ngoài nhà nên quét hai nước sơn bột nhôm.</w:t>
      </w:r>
    </w:p>
    <w:p w:rsidR="0043286E" w:rsidRPr="0043286E" w:rsidRDefault="0043286E" w:rsidP="00134BB5">
      <w:pPr>
        <w:pStyle w:val="Bodytext1"/>
        <w:widowContro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uto"/>
        <w:tabs>
          <w:tab w:val="left" w:pos="412"/>
        </w:tabs>
        <w:spacing w:before="120" w:after="0" w:line="240" w:lineRule="auto"/>
        <w:ind w:firstLine="0"/>
        <w:jc w:val="center"/>
        <w:rPr>
          <w:b/>
          <w:bCs/>
          <w:sz w:val="26"/>
          <w:szCs w:val="26"/>
        </w:rPr>
      </w:pPr>
      <w:r w:rsidRPr="0043286E">
        <w:rPr>
          <w:b/>
          <w:bCs/>
          <w:sz w:val="26"/>
          <w:szCs w:val="26"/>
        </w:rPr>
        <w:t>Bảng 18. Sơn bản thép mỏng</w:t>
      </w:r>
    </w:p>
    <w:tbl>
      <w:tblPr>
        <w:tblW w:w="9488" w:type="dxa"/>
        <w:tblInd w:w="5" w:type="dxa"/>
        <w:tblLayout w:type="fixed"/>
        <w:tblCellMar>
          <w:left w:w="43" w:type="dxa"/>
          <w:right w:w="43" w:type="dxa"/>
        </w:tblCellMar>
        <w:tblLook w:val="0000" w:firstRow="0" w:lastRow="0" w:firstColumn="0" w:lastColumn="0" w:noHBand="0" w:noVBand="0"/>
      </w:tblPr>
      <w:tblGrid>
        <w:gridCol w:w="461"/>
        <w:gridCol w:w="3447"/>
        <w:gridCol w:w="4500"/>
        <w:gridCol w:w="1080"/>
      </w:tblGrid>
      <w:tr w:rsidR="0043286E" w:rsidRPr="0043286E" w:rsidTr="00A123D3">
        <w:tblPrEx>
          <w:tblCellMar>
            <w:top w:w="0" w:type="dxa"/>
            <w:bottom w:w="0" w:type="dxa"/>
          </w:tblCellMar>
        </w:tblPrEx>
        <w:trPr>
          <w:trHeight w:val="20"/>
        </w:trPr>
        <w:tc>
          <w:tcPr>
            <w:tcW w:w="461" w:type="dxa"/>
            <w:tcBorders>
              <w:top w:val="single" w:sz="4" w:space="0" w:color="auto"/>
              <w:left w:val="single" w:sz="4" w:space="0" w:color="auto"/>
              <w:bottom w:val="nil"/>
              <w:right w:val="nil"/>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rStyle w:val="Bodytext85pt18"/>
                <w:color w:val="000000"/>
                <w:sz w:val="26"/>
                <w:szCs w:val="26"/>
                <w:lang w:val="en-US" w:eastAsia="vi-VN"/>
              </w:rPr>
              <w:t>TT</w:t>
            </w:r>
          </w:p>
        </w:tc>
        <w:tc>
          <w:tcPr>
            <w:tcW w:w="3447" w:type="dxa"/>
            <w:tcBorders>
              <w:top w:val="single" w:sz="4" w:space="0" w:color="auto"/>
              <w:left w:val="single" w:sz="4" w:space="0" w:color="auto"/>
              <w:bottom w:val="nil"/>
              <w:right w:val="nil"/>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rStyle w:val="Bodytext85pt18"/>
                <w:color w:val="000000"/>
                <w:sz w:val="26"/>
                <w:szCs w:val="26"/>
                <w:lang w:val="en-US" w:eastAsia="vi-VN"/>
              </w:rPr>
              <w:t>Chất khí chạy trong đường ống</w:t>
            </w:r>
          </w:p>
        </w:tc>
        <w:tc>
          <w:tcPr>
            <w:tcW w:w="4500" w:type="dxa"/>
            <w:tcBorders>
              <w:top w:val="single" w:sz="4" w:space="0" w:color="auto"/>
              <w:left w:val="single" w:sz="4" w:space="0" w:color="auto"/>
              <w:bottom w:val="nil"/>
              <w:right w:val="nil"/>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rStyle w:val="Bodytext85pt18"/>
                <w:color w:val="000000"/>
                <w:sz w:val="26"/>
                <w:szCs w:val="26"/>
                <w:lang w:val="en-US" w:eastAsia="vi-VN"/>
              </w:rPr>
              <w:t>Loại sơn</w:t>
            </w:r>
          </w:p>
        </w:tc>
        <w:tc>
          <w:tcPr>
            <w:tcW w:w="1080" w:type="dxa"/>
            <w:tcBorders>
              <w:top w:val="single" w:sz="4" w:space="0" w:color="auto"/>
              <w:left w:val="single" w:sz="4" w:space="0" w:color="auto"/>
              <w:bottom w:val="nil"/>
              <w:right w:val="single" w:sz="4" w:space="0" w:color="auto"/>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rStyle w:val="Bodytext85pt18"/>
                <w:color w:val="000000"/>
                <w:sz w:val="26"/>
                <w:szCs w:val="26"/>
                <w:lang w:val="en-US" w:eastAsia="vi-VN"/>
              </w:rPr>
              <w:t>Số lượt sơn</w:t>
            </w:r>
          </w:p>
        </w:tc>
      </w:tr>
      <w:tr w:rsidR="0043286E" w:rsidRPr="0043286E" w:rsidTr="00A123D3">
        <w:tblPrEx>
          <w:tblCellMar>
            <w:top w:w="0" w:type="dxa"/>
            <w:bottom w:w="0" w:type="dxa"/>
          </w:tblCellMar>
        </w:tblPrEx>
        <w:trPr>
          <w:trHeight w:val="20"/>
        </w:trPr>
        <w:tc>
          <w:tcPr>
            <w:tcW w:w="461" w:type="dxa"/>
            <w:tcBorders>
              <w:top w:val="single" w:sz="4" w:space="0" w:color="auto"/>
              <w:left w:val="single" w:sz="4" w:space="0" w:color="auto"/>
              <w:bottom w:val="nil"/>
              <w:right w:val="nil"/>
            </w:tcBorders>
            <w:shd w:val="clear" w:color="auto" w:fill="FFFFFF"/>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rStyle w:val="Bodytext85pt15"/>
                <w:b w:val="0"/>
                <w:bCs w:val="0"/>
                <w:color w:val="000000"/>
                <w:sz w:val="26"/>
                <w:szCs w:val="26"/>
                <w:lang w:val="en-US" w:eastAsia="vi-VN"/>
              </w:rPr>
              <w:t>1</w:t>
            </w:r>
          </w:p>
        </w:tc>
        <w:tc>
          <w:tcPr>
            <w:tcW w:w="3447" w:type="dxa"/>
            <w:tcBorders>
              <w:top w:val="single" w:sz="4" w:space="0" w:color="auto"/>
              <w:left w:val="single" w:sz="4" w:space="0" w:color="auto"/>
              <w:bottom w:val="nil"/>
              <w:right w:val="nil"/>
            </w:tcBorders>
            <w:shd w:val="clear" w:color="auto" w:fill="FFFFFF"/>
          </w:tcPr>
          <w:p w:rsidR="0043286E" w:rsidRPr="008631D6" w:rsidRDefault="0043286E" w:rsidP="00B50441">
            <w:pPr>
              <w:pStyle w:val="Bodytext1"/>
              <w:widowControl/>
              <w:shd w:val="clear" w:color="auto" w:fill="auto"/>
              <w:spacing w:before="120" w:after="0" w:line="240" w:lineRule="auto"/>
              <w:ind w:firstLine="0"/>
              <w:jc w:val="left"/>
              <w:rPr>
                <w:sz w:val="26"/>
                <w:szCs w:val="26"/>
                <w:lang w:val="en-US" w:eastAsia="en-US"/>
              </w:rPr>
            </w:pPr>
            <w:r w:rsidRPr="008631D6">
              <w:rPr>
                <w:rStyle w:val="Bodytext85pt17"/>
                <w:b w:val="0"/>
                <w:bCs w:val="0"/>
                <w:sz w:val="26"/>
                <w:szCs w:val="26"/>
                <w:lang w:val="en-US" w:eastAsia="vi-VN"/>
              </w:rPr>
              <w:t xml:space="preserve">Không khí không có bụi và nhiệt độ </w:t>
            </w:r>
            <w:r w:rsidRPr="008631D6">
              <w:rPr>
                <w:rStyle w:val="BodytextBold"/>
                <w:b w:val="0"/>
                <w:bCs w:val="0"/>
                <w:color w:val="000000"/>
                <w:sz w:val="26"/>
                <w:szCs w:val="26"/>
                <w:lang w:val="en-US" w:eastAsia="vi-VN"/>
              </w:rPr>
              <w:t xml:space="preserve">không </w:t>
            </w:r>
            <w:r w:rsidRPr="008631D6">
              <w:rPr>
                <w:rStyle w:val="Bodytext85pt17"/>
                <w:b w:val="0"/>
                <w:bCs w:val="0"/>
                <w:sz w:val="26"/>
                <w:szCs w:val="26"/>
                <w:lang w:val="en-US" w:eastAsia="vi-VN"/>
              </w:rPr>
              <w:t xml:space="preserve">lớn </w:t>
            </w:r>
            <w:r w:rsidRPr="008631D6">
              <w:rPr>
                <w:rStyle w:val="BodytextBold"/>
                <w:b w:val="0"/>
                <w:bCs w:val="0"/>
                <w:color w:val="000000"/>
                <w:sz w:val="26"/>
                <w:szCs w:val="26"/>
                <w:lang w:val="en-US" w:eastAsia="vi-VN"/>
              </w:rPr>
              <w:t>hơn 70°C</w:t>
            </w:r>
          </w:p>
        </w:tc>
        <w:tc>
          <w:tcPr>
            <w:tcW w:w="4500" w:type="dxa"/>
            <w:tcBorders>
              <w:top w:val="single" w:sz="4" w:space="0" w:color="auto"/>
              <w:left w:val="single" w:sz="4" w:space="0" w:color="auto"/>
              <w:bottom w:val="nil"/>
              <w:right w:val="nil"/>
            </w:tcBorders>
            <w:shd w:val="clear" w:color="auto" w:fill="FFFFFF"/>
          </w:tcPr>
          <w:p w:rsidR="0043286E" w:rsidRPr="008631D6" w:rsidRDefault="0043286E" w:rsidP="00B50441">
            <w:pPr>
              <w:pStyle w:val="Bodytext1"/>
              <w:widowControl/>
              <w:shd w:val="clear" w:color="auto" w:fill="auto"/>
              <w:spacing w:before="120" w:after="0" w:line="240" w:lineRule="auto"/>
              <w:ind w:firstLine="0"/>
              <w:jc w:val="left"/>
              <w:rPr>
                <w:rStyle w:val="Bodytext85pt17"/>
                <w:b w:val="0"/>
                <w:bCs w:val="0"/>
                <w:sz w:val="26"/>
                <w:szCs w:val="26"/>
                <w:lang w:val="en-US" w:eastAsia="vi-VN"/>
              </w:rPr>
            </w:pPr>
            <w:r w:rsidRPr="008631D6">
              <w:rPr>
                <w:rStyle w:val="Bodytext85pt17"/>
                <w:b w:val="0"/>
                <w:bCs w:val="0"/>
                <w:sz w:val="26"/>
                <w:szCs w:val="26"/>
                <w:lang w:val="en-US" w:eastAsia="vi-VN"/>
              </w:rPr>
              <w:t>Mặt trong quét sơn lót chống gỉ</w:t>
            </w:r>
          </w:p>
          <w:p w:rsidR="0043286E" w:rsidRPr="008631D6" w:rsidRDefault="0043286E" w:rsidP="00B50441">
            <w:pPr>
              <w:pStyle w:val="Bodytext1"/>
              <w:widowControl/>
              <w:shd w:val="clear" w:color="auto" w:fill="auto"/>
              <w:spacing w:before="120" w:after="0" w:line="240" w:lineRule="auto"/>
              <w:ind w:firstLine="0"/>
              <w:jc w:val="left"/>
              <w:rPr>
                <w:rStyle w:val="Bodytext85pt17"/>
                <w:b w:val="0"/>
                <w:bCs w:val="0"/>
                <w:sz w:val="26"/>
                <w:szCs w:val="26"/>
                <w:lang w:val="en-US" w:eastAsia="vi-VN"/>
              </w:rPr>
            </w:pPr>
            <w:r w:rsidRPr="008631D6">
              <w:rPr>
                <w:rStyle w:val="Bodytext85pt17"/>
                <w:b w:val="0"/>
                <w:bCs w:val="0"/>
                <w:sz w:val="26"/>
                <w:szCs w:val="26"/>
                <w:lang w:val="en-US" w:eastAsia="vi-VN"/>
              </w:rPr>
              <w:t>Mặt ngoài quét sơn lót chống gỉ</w:t>
            </w:r>
          </w:p>
          <w:p w:rsidR="0043286E" w:rsidRPr="008631D6" w:rsidRDefault="0043286E" w:rsidP="00B50441">
            <w:pPr>
              <w:pStyle w:val="Bodytext1"/>
              <w:widowControl/>
              <w:shd w:val="clear" w:color="auto" w:fill="auto"/>
              <w:spacing w:before="120" w:after="0" w:line="240" w:lineRule="auto"/>
              <w:ind w:firstLine="0"/>
              <w:jc w:val="left"/>
              <w:rPr>
                <w:sz w:val="26"/>
                <w:szCs w:val="26"/>
                <w:lang w:val="en-US" w:eastAsia="en-US"/>
              </w:rPr>
            </w:pPr>
            <w:r w:rsidRPr="008631D6">
              <w:rPr>
                <w:rStyle w:val="Bodytext85pt17"/>
                <w:b w:val="0"/>
                <w:bCs w:val="0"/>
                <w:sz w:val="26"/>
                <w:szCs w:val="26"/>
                <w:lang w:val="en-US" w:eastAsia="vi-VN"/>
              </w:rPr>
              <w:t>Mặt ngoài quét sơn mặt (đã pha trộn)</w:t>
            </w:r>
          </w:p>
        </w:tc>
        <w:tc>
          <w:tcPr>
            <w:tcW w:w="1080" w:type="dxa"/>
            <w:tcBorders>
              <w:top w:val="single" w:sz="4" w:space="0" w:color="auto"/>
              <w:left w:val="single" w:sz="4" w:space="0" w:color="auto"/>
              <w:bottom w:val="nil"/>
              <w:right w:val="single" w:sz="4" w:space="0" w:color="auto"/>
            </w:tcBorders>
            <w:shd w:val="clear" w:color="auto" w:fill="FFFFFF"/>
          </w:tcPr>
          <w:p w:rsidR="0043286E" w:rsidRPr="008631D6" w:rsidRDefault="0043286E" w:rsidP="00B50441">
            <w:pPr>
              <w:pStyle w:val="Bodytext1"/>
              <w:widowControl/>
              <w:shd w:val="clear" w:color="auto" w:fill="auto"/>
              <w:spacing w:before="120" w:after="0" w:line="240" w:lineRule="auto"/>
              <w:ind w:firstLine="0"/>
              <w:jc w:val="left"/>
              <w:rPr>
                <w:rStyle w:val="Bodytext85pt18"/>
                <w:b w:val="0"/>
                <w:bCs w:val="0"/>
                <w:color w:val="000000"/>
                <w:sz w:val="26"/>
                <w:szCs w:val="26"/>
                <w:lang w:val="en-US" w:eastAsia="vi-VN"/>
              </w:rPr>
            </w:pPr>
            <w:r w:rsidRPr="008631D6">
              <w:rPr>
                <w:rStyle w:val="Bodytext85pt18"/>
                <w:b w:val="0"/>
                <w:bCs w:val="0"/>
                <w:color w:val="000000"/>
                <w:sz w:val="26"/>
                <w:szCs w:val="26"/>
                <w:lang w:val="en-US" w:eastAsia="vi-VN"/>
              </w:rPr>
              <w:t>2</w:t>
            </w:r>
          </w:p>
          <w:p w:rsidR="0043286E" w:rsidRPr="008631D6" w:rsidRDefault="0043286E" w:rsidP="00B50441">
            <w:pPr>
              <w:pStyle w:val="Bodytext1"/>
              <w:widowControl/>
              <w:shd w:val="clear" w:color="auto" w:fill="auto"/>
              <w:spacing w:before="120" w:after="0" w:line="240" w:lineRule="auto"/>
              <w:ind w:firstLine="0"/>
              <w:jc w:val="left"/>
              <w:rPr>
                <w:rStyle w:val="Bodytext85pt18"/>
                <w:b w:val="0"/>
                <w:bCs w:val="0"/>
                <w:color w:val="000000"/>
                <w:sz w:val="26"/>
                <w:szCs w:val="26"/>
                <w:lang w:val="en-US" w:eastAsia="vi-VN"/>
              </w:rPr>
            </w:pPr>
            <w:r w:rsidRPr="008631D6">
              <w:rPr>
                <w:rStyle w:val="Bodytext85pt18"/>
                <w:b w:val="0"/>
                <w:bCs w:val="0"/>
                <w:color w:val="000000"/>
                <w:sz w:val="26"/>
                <w:szCs w:val="26"/>
                <w:lang w:val="en-US" w:eastAsia="vi-VN"/>
              </w:rPr>
              <w:t>1</w:t>
            </w:r>
          </w:p>
          <w:p w:rsidR="0043286E" w:rsidRPr="008631D6" w:rsidRDefault="0043286E" w:rsidP="00B50441">
            <w:pPr>
              <w:pStyle w:val="Bodytext1"/>
              <w:widowControl/>
              <w:shd w:val="clear" w:color="auto" w:fill="auto"/>
              <w:spacing w:before="120" w:after="0" w:line="240" w:lineRule="auto"/>
              <w:ind w:firstLine="0"/>
              <w:jc w:val="left"/>
              <w:rPr>
                <w:sz w:val="26"/>
                <w:szCs w:val="26"/>
                <w:lang w:val="en-US" w:eastAsia="en-US"/>
              </w:rPr>
            </w:pPr>
            <w:r w:rsidRPr="008631D6">
              <w:rPr>
                <w:rStyle w:val="Bodytext85pt18"/>
                <w:b w:val="0"/>
                <w:bCs w:val="0"/>
                <w:color w:val="000000"/>
                <w:sz w:val="26"/>
                <w:szCs w:val="26"/>
                <w:lang w:val="en-US" w:eastAsia="vi-VN"/>
              </w:rPr>
              <w:t>2</w:t>
            </w:r>
          </w:p>
        </w:tc>
      </w:tr>
      <w:tr w:rsidR="0043286E" w:rsidRPr="0043286E" w:rsidTr="00A123D3">
        <w:tblPrEx>
          <w:tblCellMar>
            <w:top w:w="0" w:type="dxa"/>
            <w:bottom w:w="0" w:type="dxa"/>
          </w:tblCellMar>
        </w:tblPrEx>
        <w:trPr>
          <w:trHeight w:val="20"/>
        </w:trPr>
        <w:tc>
          <w:tcPr>
            <w:tcW w:w="461" w:type="dxa"/>
            <w:tcBorders>
              <w:top w:val="single" w:sz="4" w:space="0" w:color="auto"/>
              <w:left w:val="single" w:sz="4" w:space="0" w:color="auto"/>
              <w:bottom w:val="nil"/>
              <w:right w:val="nil"/>
            </w:tcBorders>
            <w:shd w:val="clear" w:color="auto" w:fill="FFFFFF"/>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rStyle w:val="Bodytext85pt18"/>
                <w:b w:val="0"/>
                <w:bCs w:val="0"/>
                <w:color w:val="000000"/>
                <w:sz w:val="26"/>
                <w:szCs w:val="26"/>
                <w:lang w:val="en-US" w:eastAsia="vi-VN"/>
              </w:rPr>
              <w:t>2</w:t>
            </w:r>
          </w:p>
        </w:tc>
        <w:tc>
          <w:tcPr>
            <w:tcW w:w="3447" w:type="dxa"/>
            <w:tcBorders>
              <w:top w:val="single" w:sz="4" w:space="0" w:color="auto"/>
              <w:left w:val="single" w:sz="4" w:space="0" w:color="auto"/>
              <w:bottom w:val="nil"/>
              <w:right w:val="nil"/>
            </w:tcBorders>
            <w:shd w:val="clear" w:color="auto" w:fill="FFFFFF"/>
          </w:tcPr>
          <w:p w:rsidR="0043286E" w:rsidRPr="008631D6" w:rsidRDefault="0043286E" w:rsidP="00B50441">
            <w:pPr>
              <w:pStyle w:val="Bodytext1"/>
              <w:widowControl/>
              <w:shd w:val="clear" w:color="auto" w:fill="auto"/>
              <w:spacing w:before="120" w:after="0" w:line="240" w:lineRule="auto"/>
              <w:ind w:firstLine="0"/>
              <w:jc w:val="left"/>
              <w:rPr>
                <w:sz w:val="26"/>
                <w:szCs w:val="26"/>
                <w:lang w:val="en-US" w:eastAsia="en-US"/>
              </w:rPr>
            </w:pPr>
            <w:r w:rsidRPr="008631D6">
              <w:rPr>
                <w:rStyle w:val="Bodytext85pt17"/>
                <w:b w:val="0"/>
                <w:bCs w:val="0"/>
                <w:sz w:val="26"/>
                <w:szCs w:val="26"/>
                <w:lang w:val="en-US" w:eastAsia="vi-VN"/>
              </w:rPr>
              <w:t>Không khí không có bụi và nhiệt độ &gt; 70</w:t>
            </w:r>
            <w:r w:rsidRPr="008631D6">
              <w:rPr>
                <w:rStyle w:val="Bodytext85pt17"/>
                <w:b w:val="0"/>
                <w:bCs w:val="0"/>
                <w:sz w:val="26"/>
                <w:szCs w:val="26"/>
                <w:vertAlign w:val="superscript"/>
                <w:lang w:val="en-US" w:eastAsia="vi-VN"/>
              </w:rPr>
              <w:t>o</w:t>
            </w:r>
            <w:r w:rsidRPr="008631D6">
              <w:rPr>
                <w:rStyle w:val="Bodytext85pt17"/>
                <w:b w:val="0"/>
                <w:bCs w:val="0"/>
                <w:sz w:val="26"/>
                <w:szCs w:val="26"/>
                <w:lang w:val="en-US" w:eastAsia="vi-VN"/>
              </w:rPr>
              <w:t>C</w:t>
            </w:r>
          </w:p>
        </w:tc>
        <w:tc>
          <w:tcPr>
            <w:tcW w:w="4500" w:type="dxa"/>
            <w:tcBorders>
              <w:top w:val="single" w:sz="4" w:space="0" w:color="auto"/>
              <w:left w:val="single" w:sz="4" w:space="0" w:color="auto"/>
              <w:bottom w:val="nil"/>
              <w:right w:val="nil"/>
            </w:tcBorders>
            <w:shd w:val="clear" w:color="auto" w:fill="FFFFFF"/>
          </w:tcPr>
          <w:p w:rsidR="0043286E" w:rsidRPr="008631D6" w:rsidRDefault="0043286E" w:rsidP="00B50441">
            <w:pPr>
              <w:pStyle w:val="Bodytext1"/>
              <w:widowControl/>
              <w:shd w:val="clear" w:color="auto" w:fill="auto"/>
              <w:spacing w:before="120" w:after="0" w:line="240" w:lineRule="auto"/>
              <w:ind w:firstLine="0"/>
              <w:jc w:val="left"/>
              <w:rPr>
                <w:sz w:val="26"/>
                <w:szCs w:val="26"/>
                <w:lang w:val="en-US" w:eastAsia="en-US"/>
              </w:rPr>
            </w:pPr>
            <w:r w:rsidRPr="008631D6">
              <w:rPr>
                <w:rStyle w:val="Bodytext85pt17"/>
                <w:b w:val="0"/>
                <w:bCs w:val="0"/>
                <w:sz w:val="26"/>
                <w:szCs w:val="26"/>
                <w:lang w:val="en-US" w:eastAsia="vi-VN"/>
              </w:rPr>
              <w:t>Mặt trong và mặt ngoài đều quét sơn chịu nhiệt</w:t>
            </w:r>
          </w:p>
        </w:tc>
        <w:tc>
          <w:tcPr>
            <w:tcW w:w="1080" w:type="dxa"/>
            <w:tcBorders>
              <w:top w:val="single" w:sz="4" w:space="0" w:color="auto"/>
              <w:left w:val="single" w:sz="4" w:space="0" w:color="auto"/>
              <w:bottom w:val="nil"/>
              <w:right w:val="single" w:sz="4" w:space="0" w:color="auto"/>
            </w:tcBorders>
            <w:shd w:val="clear" w:color="auto" w:fill="FFFFFF"/>
          </w:tcPr>
          <w:p w:rsidR="0043286E" w:rsidRPr="008631D6" w:rsidRDefault="0043286E" w:rsidP="00B50441">
            <w:pPr>
              <w:pStyle w:val="Bodytext1"/>
              <w:widowControl/>
              <w:shd w:val="clear" w:color="auto" w:fill="auto"/>
              <w:spacing w:before="120" w:after="0" w:line="240" w:lineRule="auto"/>
              <w:ind w:firstLine="0"/>
              <w:rPr>
                <w:sz w:val="26"/>
                <w:szCs w:val="26"/>
                <w:lang w:val="en-US" w:eastAsia="en-US"/>
              </w:rPr>
            </w:pPr>
            <w:r w:rsidRPr="008631D6">
              <w:rPr>
                <w:sz w:val="26"/>
                <w:szCs w:val="26"/>
                <w:lang w:val="en-US" w:eastAsia="en-US"/>
              </w:rPr>
              <w:t>2</w:t>
            </w:r>
          </w:p>
        </w:tc>
      </w:tr>
      <w:tr w:rsidR="0043286E" w:rsidRPr="0043286E" w:rsidTr="00A123D3">
        <w:tblPrEx>
          <w:tblCellMar>
            <w:top w:w="0" w:type="dxa"/>
            <w:bottom w:w="0" w:type="dxa"/>
          </w:tblCellMar>
        </w:tblPrEx>
        <w:trPr>
          <w:trHeight w:val="20"/>
        </w:trPr>
        <w:tc>
          <w:tcPr>
            <w:tcW w:w="461" w:type="dxa"/>
            <w:tcBorders>
              <w:top w:val="single" w:sz="4" w:space="0" w:color="auto"/>
              <w:left w:val="single" w:sz="4" w:space="0" w:color="auto"/>
              <w:bottom w:val="nil"/>
              <w:right w:val="nil"/>
            </w:tcBorders>
            <w:shd w:val="clear" w:color="auto" w:fill="FFFFFF"/>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rStyle w:val="Bodytext85pt15"/>
                <w:b w:val="0"/>
                <w:bCs w:val="0"/>
                <w:color w:val="000000"/>
                <w:sz w:val="26"/>
                <w:szCs w:val="26"/>
                <w:lang w:val="en-US" w:eastAsia="vi-VN"/>
              </w:rPr>
              <w:lastRenderedPageBreak/>
              <w:t>3</w:t>
            </w:r>
          </w:p>
        </w:tc>
        <w:tc>
          <w:tcPr>
            <w:tcW w:w="3447" w:type="dxa"/>
            <w:tcBorders>
              <w:top w:val="single" w:sz="4" w:space="0" w:color="auto"/>
              <w:left w:val="single" w:sz="4" w:space="0" w:color="auto"/>
              <w:bottom w:val="nil"/>
              <w:right w:val="nil"/>
            </w:tcBorders>
            <w:shd w:val="clear" w:color="auto" w:fill="FFFFFF"/>
          </w:tcPr>
          <w:p w:rsidR="0043286E" w:rsidRPr="008631D6" w:rsidRDefault="0043286E" w:rsidP="00B50441">
            <w:pPr>
              <w:pStyle w:val="Bodytext1"/>
              <w:widowControl/>
              <w:shd w:val="clear" w:color="auto" w:fill="auto"/>
              <w:spacing w:before="120" w:after="0" w:line="240" w:lineRule="auto"/>
              <w:ind w:firstLine="0"/>
              <w:jc w:val="left"/>
              <w:rPr>
                <w:sz w:val="26"/>
                <w:szCs w:val="26"/>
                <w:lang w:val="en-US" w:eastAsia="en-US"/>
              </w:rPr>
            </w:pPr>
            <w:r w:rsidRPr="008631D6">
              <w:rPr>
                <w:rStyle w:val="Bodytext85pt15"/>
                <w:b w:val="0"/>
                <w:bCs w:val="0"/>
                <w:color w:val="000000"/>
                <w:sz w:val="26"/>
                <w:szCs w:val="26"/>
                <w:lang w:val="en-US" w:eastAsia="vi-VN"/>
              </w:rPr>
              <w:t>Không khí có hạt bụi hoặc bột mạt</w:t>
            </w:r>
          </w:p>
        </w:tc>
        <w:tc>
          <w:tcPr>
            <w:tcW w:w="4500" w:type="dxa"/>
            <w:tcBorders>
              <w:top w:val="single" w:sz="4" w:space="0" w:color="auto"/>
              <w:left w:val="single" w:sz="4" w:space="0" w:color="auto"/>
              <w:bottom w:val="nil"/>
              <w:right w:val="nil"/>
            </w:tcBorders>
            <w:shd w:val="clear" w:color="auto" w:fill="FFFFFF"/>
          </w:tcPr>
          <w:p w:rsidR="0043286E" w:rsidRPr="008631D6" w:rsidRDefault="0043286E" w:rsidP="00B50441">
            <w:pPr>
              <w:pStyle w:val="Bodytext1"/>
              <w:widowControl/>
              <w:shd w:val="clear" w:color="auto" w:fill="auto"/>
              <w:spacing w:before="120" w:after="0" w:line="240" w:lineRule="auto"/>
              <w:ind w:firstLine="0"/>
              <w:jc w:val="left"/>
              <w:rPr>
                <w:rStyle w:val="Bodytext85pt17"/>
                <w:b w:val="0"/>
                <w:bCs w:val="0"/>
                <w:sz w:val="26"/>
                <w:szCs w:val="26"/>
                <w:lang w:val="en-US" w:eastAsia="vi-VN"/>
              </w:rPr>
            </w:pPr>
            <w:r w:rsidRPr="008631D6">
              <w:rPr>
                <w:rStyle w:val="Bodytext85pt17"/>
                <w:b w:val="0"/>
                <w:bCs w:val="0"/>
                <w:sz w:val="26"/>
                <w:szCs w:val="26"/>
                <w:lang w:val="en-US" w:eastAsia="vi-VN"/>
              </w:rPr>
              <w:t>Mặt trong quét sơn lót chống gỉ</w:t>
            </w:r>
          </w:p>
          <w:p w:rsidR="0043286E" w:rsidRPr="008631D6" w:rsidRDefault="0043286E" w:rsidP="00B50441">
            <w:pPr>
              <w:pStyle w:val="Bodytext1"/>
              <w:widowControl/>
              <w:shd w:val="clear" w:color="auto" w:fill="auto"/>
              <w:spacing w:before="120" w:after="0" w:line="240" w:lineRule="auto"/>
              <w:ind w:firstLine="0"/>
              <w:jc w:val="left"/>
              <w:rPr>
                <w:rStyle w:val="Bodytext85pt17"/>
                <w:b w:val="0"/>
                <w:bCs w:val="0"/>
                <w:sz w:val="26"/>
                <w:szCs w:val="26"/>
                <w:lang w:val="en-US" w:eastAsia="vi-VN"/>
              </w:rPr>
            </w:pPr>
            <w:r w:rsidRPr="008631D6">
              <w:rPr>
                <w:rStyle w:val="Bodytext85pt17"/>
                <w:b w:val="0"/>
                <w:bCs w:val="0"/>
                <w:sz w:val="26"/>
                <w:szCs w:val="26"/>
                <w:lang w:val="en-US" w:eastAsia="vi-VN"/>
              </w:rPr>
              <w:t>Mặt ngoài quét sơn lót chống gỉ</w:t>
            </w:r>
          </w:p>
          <w:p w:rsidR="0043286E" w:rsidRPr="008631D6" w:rsidRDefault="0043286E" w:rsidP="00B50441">
            <w:pPr>
              <w:pStyle w:val="Bodytext1"/>
              <w:widowControl/>
              <w:shd w:val="clear" w:color="auto" w:fill="auto"/>
              <w:spacing w:before="120" w:after="0" w:line="240" w:lineRule="auto"/>
              <w:ind w:firstLine="0"/>
              <w:jc w:val="left"/>
              <w:rPr>
                <w:sz w:val="26"/>
                <w:szCs w:val="26"/>
                <w:lang w:val="en-US" w:eastAsia="en-US"/>
              </w:rPr>
            </w:pPr>
            <w:r w:rsidRPr="008631D6">
              <w:rPr>
                <w:rStyle w:val="Bodytext85pt17"/>
                <w:b w:val="0"/>
                <w:bCs w:val="0"/>
                <w:sz w:val="26"/>
                <w:szCs w:val="26"/>
                <w:lang w:val="en-US" w:eastAsia="vi-VN"/>
              </w:rPr>
              <w:t>Mặt ngoài quét sơn mặt</w:t>
            </w:r>
          </w:p>
        </w:tc>
        <w:tc>
          <w:tcPr>
            <w:tcW w:w="1080" w:type="dxa"/>
            <w:tcBorders>
              <w:top w:val="single" w:sz="4" w:space="0" w:color="auto"/>
              <w:left w:val="single" w:sz="4" w:space="0" w:color="auto"/>
              <w:bottom w:val="nil"/>
              <w:right w:val="single" w:sz="4" w:space="0" w:color="auto"/>
            </w:tcBorders>
            <w:shd w:val="clear" w:color="auto" w:fill="FFFFFF"/>
          </w:tcPr>
          <w:p w:rsidR="0043286E" w:rsidRPr="008631D6" w:rsidRDefault="0043286E" w:rsidP="00B50441">
            <w:pPr>
              <w:pStyle w:val="Bodytext1"/>
              <w:widowControl/>
              <w:shd w:val="clear" w:color="auto" w:fill="auto"/>
              <w:spacing w:before="120" w:after="0" w:line="240" w:lineRule="auto"/>
              <w:ind w:firstLine="0"/>
              <w:jc w:val="left"/>
              <w:rPr>
                <w:sz w:val="26"/>
                <w:szCs w:val="26"/>
                <w:lang w:val="en-US" w:eastAsia="en-US"/>
              </w:rPr>
            </w:pPr>
            <w:r w:rsidRPr="008631D6">
              <w:rPr>
                <w:sz w:val="26"/>
                <w:szCs w:val="26"/>
                <w:lang w:val="en-US" w:eastAsia="en-US"/>
              </w:rPr>
              <w:t>1</w:t>
            </w:r>
          </w:p>
          <w:p w:rsidR="0043286E" w:rsidRPr="008631D6" w:rsidRDefault="0043286E" w:rsidP="00B50441">
            <w:pPr>
              <w:pStyle w:val="Bodytext1"/>
              <w:widowControl/>
              <w:shd w:val="clear" w:color="auto" w:fill="auto"/>
              <w:spacing w:before="120" w:after="0" w:line="240" w:lineRule="auto"/>
              <w:ind w:firstLine="0"/>
              <w:jc w:val="left"/>
              <w:rPr>
                <w:sz w:val="26"/>
                <w:szCs w:val="26"/>
                <w:lang w:val="en-US" w:eastAsia="en-US"/>
              </w:rPr>
            </w:pPr>
            <w:r w:rsidRPr="008631D6">
              <w:rPr>
                <w:sz w:val="26"/>
                <w:szCs w:val="26"/>
                <w:lang w:val="en-US" w:eastAsia="en-US"/>
              </w:rPr>
              <w:t>1</w:t>
            </w:r>
          </w:p>
          <w:p w:rsidR="0043286E" w:rsidRPr="008631D6" w:rsidRDefault="0043286E" w:rsidP="00B50441">
            <w:pPr>
              <w:pStyle w:val="Bodytext1"/>
              <w:widowControl/>
              <w:shd w:val="clear" w:color="auto" w:fill="auto"/>
              <w:spacing w:before="120" w:after="0" w:line="240" w:lineRule="auto"/>
              <w:ind w:firstLine="0"/>
              <w:jc w:val="left"/>
              <w:rPr>
                <w:sz w:val="26"/>
                <w:szCs w:val="26"/>
                <w:lang w:val="en-US" w:eastAsia="en-US"/>
              </w:rPr>
            </w:pPr>
            <w:r w:rsidRPr="008631D6">
              <w:rPr>
                <w:sz w:val="26"/>
                <w:szCs w:val="26"/>
                <w:lang w:val="en-US" w:eastAsia="en-US"/>
              </w:rPr>
              <w:t>2</w:t>
            </w:r>
          </w:p>
        </w:tc>
      </w:tr>
      <w:tr w:rsidR="0043286E" w:rsidRPr="0043286E" w:rsidTr="00A123D3">
        <w:tblPrEx>
          <w:tblCellMar>
            <w:top w:w="0" w:type="dxa"/>
            <w:bottom w:w="0" w:type="dxa"/>
          </w:tblCellMar>
        </w:tblPrEx>
        <w:trPr>
          <w:trHeight w:val="20"/>
        </w:trPr>
        <w:tc>
          <w:tcPr>
            <w:tcW w:w="461" w:type="dxa"/>
            <w:tcBorders>
              <w:top w:val="single" w:sz="4" w:space="0" w:color="auto"/>
              <w:left w:val="single" w:sz="4" w:space="0" w:color="auto"/>
              <w:bottom w:val="single" w:sz="4" w:space="0" w:color="auto"/>
              <w:right w:val="nil"/>
            </w:tcBorders>
            <w:shd w:val="clear" w:color="auto" w:fill="FFFFFF"/>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rStyle w:val="Bodytext85pt18"/>
                <w:b w:val="0"/>
                <w:bCs w:val="0"/>
                <w:color w:val="000000"/>
                <w:sz w:val="26"/>
                <w:szCs w:val="26"/>
                <w:lang w:val="en-US" w:eastAsia="vi-VN"/>
              </w:rPr>
              <w:t>4</w:t>
            </w:r>
          </w:p>
        </w:tc>
        <w:tc>
          <w:tcPr>
            <w:tcW w:w="3447" w:type="dxa"/>
            <w:tcBorders>
              <w:top w:val="single" w:sz="4" w:space="0" w:color="auto"/>
              <w:left w:val="single" w:sz="4" w:space="0" w:color="auto"/>
              <w:bottom w:val="single" w:sz="4" w:space="0" w:color="auto"/>
              <w:right w:val="nil"/>
            </w:tcBorders>
            <w:shd w:val="clear" w:color="auto" w:fill="FFFFFF"/>
          </w:tcPr>
          <w:p w:rsidR="0043286E" w:rsidRPr="008631D6" w:rsidRDefault="0043286E" w:rsidP="00B50441">
            <w:pPr>
              <w:pStyle w:val="Bodytext1"/>
              <w:widowControl/>
              <w:shd w:val="clear" w:color="auto" w:fill="auto"/>
              <w:spacing w:before="120" w:after="0" w:line="240" w:lineRule="auto"/>
              <w:ind w:firstLine="0"/>
              <w:jc w:val="left"/>
              <w:rPr>
                <w:sz w:val="26"/>
                <w:szCs w:val="26"/>
                <w:lang w:val="en-US" w:eastAsia="en-US"/>
              </w:rPr>
            </w:pPr>
            <w:r w:rsidRPr="008631D6">
              <w:rPr>
                <w:rStyle w:val="Bodytext85pt17"/>
                <w:b w:val="0"/>
                <w:bCs w:val="0"/>
                <w:sz w:val="26"/>
                <w:szCs w:val="26"/>
                <w:lang w:val="en-US" w:eastAsia="vi-VN"/>
              </w:rPr>
              <w:t>Không khí có chất ăn mòn</w:t>
            </w:r>
          </w:p>
        </w:tc>
        <w:tc>
          <w:tcPr>
            <w:tcW w:w="4500" w:type="dxa"/>
            <w:tcBorders>
              <w:top w:val="single" w:sz="4" w:space="0" w:color="auto"/>
              <w:left w:val="single" w:sz="4" w:space="0" w:color="auto"/>
              <w:bottom w:val="single" w:sz="4" w:space="0" w:color="auto"/>
              <w:right w:val="nil"/>
            </w:tcBorders>
            <w:shd w:val="clear" w:color="auto" w:fill="FFFFFF"/>
          </w:tcPr>
          <w:p w:rsidR="0043286E" w:rsidRPr="008631D6" w:rsidRDefault="0043286E" w:rsidP="00B50441">
            <w:pPr>
              <w:pStyle w:val="Bodytext1"/>
              <w:widowControl/>
              <w:shd w:val="clear" w:color="auto" w:fill="auto"/>
              <w:spacing w:before="120" w:after="0" w:line="240" w:lineRule="auto"/>
              <w:ind w:firstLine="0"/>
              <w:jc w:val="left"/>
              <w:rPr>
                <w:sz w:val="26"/>
                <w:szCs w:val="26"/>
                <w:lang w:val="en-US" w:eastAsia="en-US"/>
              </w:rPr>
            </w:pPr>
            <w:r w:rsidRPr="008631D6">
              <w:rPr>
                <w:rStyle w:val="Bodytext85pt17"/>
                <w:b w:val="0"/>
                <w:bCs w:val="0"/>
                <w:sz w:val="26"/>
                <w:szCs w:val="26"/>
                <w:lang w:val="en-US" w:eastAsia="vi-VN"/>
              </w:rPr>
              <w:t>Mặt trong và mặt ngoài quét sơn chịu axít</w:t>
            </w:r>
          </w:p>
          <w:p w:rsidR="0043286E" w:rsidRPr="008631D6" w:rsidRDefault="0043286E" w:rsidP="00B50441">
            <w:pPr>
              <w:pStyle w:val="Bodytext1"/>
              <w:widowControl/>
              <w:shd w:val="clear" w:color="auto" w:fill="auto"/>
              <w:spacing w:before="120" w:after="0" w:line="240" w:lineRule="auto"/>
              <w:ind w:firstLine="0"/>
              <w:jc w:val="left"/>
              <w:rPr>
                <w:sz w:val="26"/>
                <w:szCs w:val="26"/>
                <w:lang w:val="en-US" w:eastAsia="en-US"/>
              </w:rPr>
            </w:pPr>
            <w:r w:rsidRPr="008631D6">
              <w:rPr>
                <w:rStyle w:val="Bodytext85pt17"/>
                <w:b w:val="0"/>
                <w:bCs w:val="0"/>
                <w:sz w:val="26"/>
                <w:szCs w:val="26"/>
                <w:lang w:val="en-US" w:eastAsia="vi-VN"/>
              </w:rPr>
              <w:t>Mặt trong và mặt ngoài quét sơn mặt chịu axít</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43286E" w:rsidRPr="008631D6" w:rsidRDefault="0043286E" w:rsidP="00B50441">
            <w:pPr>
              <w:pStyle w:val="Bodytext1"/>
              <w:widowControl/>
              <w:shd w:val="clear" w:color="auto" w:fill="auto"/>
              <w:spacing w:before="120" w:after="0" w:line="240" w:lineRule="auto"/>
              <w:ind w:firstLine="0"/>
              <w:jc w:val="left"/>
              <w:rPr>
                <w:sz w:val="26"/>
                <w:szCs w:val="26"/>
                <w:lang w:val="en-US" w:eastAsia="en-US"/>
              </w:rPr>
            </w:pPr>
            <w:r w:rsidRPr="008631D6">
              <w:rPr>
                <w:sz w:val="26"/>
                <w:szCs w:val="26"/>
                <w:lang w:val="en-US" w:eastAsia="en-US"/>
              </w:rPr>
              <w:sym w:font="Symbol" w:char="F0B3"/>
            </w:r>
            <w:r w:rsidRPr="008631D6">
              <w:rPr>
                <w:sz w:val="26"/>
                <w:szCs w:val="26"/>
                <w:lang w:val="en-US" w:eastAsia="en-US"/>
              </w:rPr>
              <w:t xml:space="preserve"> 2</w:t>
            </w:r>
          </w:p>
          <w:p w:rsidR="0043286E" w:rsidRPr="008631D6" w:rsidRDefault="0043286E" w:rsidP="00B50441">
            <w:pPr>
              <w:pStyle w:val="Bodytext1"/>
              <w:widowControl/>
              <w:shd w:val="clear" w:color="auto" w:fill="auto"/>
              <w:spacing w:before="120" w:after="0" w:line="240" w:lineRule="auto"/>
              <w:ind w:firstLine="0"/>
              <w:jc w:val="left"/>
              <w:rPr>
                <w:sz w:val="26"/>
                <w:szCs w:val="26"/>
                <w:lang w:val="en-US" w:eastAsia="en-US"/>
              </w:rPr>
            </w:pPr>
          </w:p>
          <w:p w:rsidR="0043286E" w:rsidRPr="008631D6" w:rsidRDefault="0043286E" w:rsidP="00B50441">
            <w:pPr>
              <w:pStyle w:val="Bodytext1"/>
              <w:widowControl/>
              <w:shd w:val="clear" w:color="auto" w:fill="auto"/>
              <w:spacing w:before="120" w:after="0" w:line="240" w:lineRule="auto"/>
              <w:ind w:firstLine="0"/>
              <w:jc w:val="left"/>
              <w:rPr>
                <w:sz w:val="26"/>
                <w:szCs w:val="26"/>
                <w:lang w:val="en-US" w:eastAsia="en-US"/>
              </w:rPr>
            </w:pPr>
            <w:r w:rsidRPr="008631D6">
              <w:rPr>
                <w:sz w:val="26"/>
                <w:szCs w:val="26"/>
                <w:lang w:val="en-US" w:eastAsia="en-US"/>
              </w:rPr>
              <w:sym w:font="Symbol" w:char="F0B3"/>
            </w:r>
            <w:r w:rsidRPr="008631D6">
              <w:rPr>
                <w:sz w:val="26"/>
                <w:szCs w:val="26"/>
                <w:lang w:val="en-US" w:eastAsia="en-US"/>
              </w:rPr>
              <w:t xml:space="preserve"> 2</w:t>
            </w:r>
          </w:p>
        </w:tc>
      </w:tr>
    </w:tbl>
    <w:p w:rsidR="0043286E" w:rsidRPr="0043286E" w:rsidRDefault="0043286E" w:rsidP="00FC2C22">
      <w:pPr>
        <w:pStyle w:val="ANoidunggxdvn"/>
      </w:pPr>
      <w:r w:rsidRPr="0043286E">
        <w:t>Ghi chú: Ống gió phải giữ nhiệt khi mặt ngoài không sơn chất kết dính thì nên quét 2 nước sơn chống gỉ.</w:t>
      </w:r>
    </w:p>
    <w:p w:rsidR="0043286E" w:rsidRPr="00FC2C22" w:rsidRDefault="0043286E" w:rsidP="00FC2C22">
      <w:pPr>
        <w:pStyle w:val="Heading4"/>
      </w:pPr>
      <w:r w:rsidRPr="00FC2C22">
        <w:rPr>
          <w:rStyle w:val="Bodytexta"/>
          <w:sz w:val="28"/>
          <w:szCs w:val="26"/>
          <w:u w:val="none"/>
          <w:shd w:val="clear" w:color="auto" w:fill="auto"/>
        </w:rPr>
        <w:t>Cách nhiệt đường ống gió.</w:t>
      </w:r>
    </w:p>
    <w:p w:rsidR="0043286E" w:rsidRPr="00FC2C22" w:rsidRDefault="0076750E" w:rsidP="00FC2C22">
      <w:pPr>
        <w:pStyle w:val="ANoidunggxdvn"/>
      </w:pPr>
      <w:r w:rsidRPr="00FC2C22">
        <w:rPr>
          <w:rStyle w:val="Bodytexta"/>
          <w:sz w:val="28"/>
          <w:szCs w:val="26"/>
          <w:u w:val="none"/>
          <w:shd w:val="clear" w:color="auto" w:fill="auto"/>
        </w:rPr>
        <w:t>5</w:t>
      </w:r>
      <w:r w:rsidR="0043286E" w:rsidRPr="00FC2C22">
        <w:rPr>
          <w:rStyle w:val="Bodytexta"/>
          <w:sz w:val="28"/>
          <w:szCs w:val="26"/>
          <w:u w:val="none"/>
          <w:shd w:val="clear" w:color="auto" w:fill="auto"/>
        </w:rPr>
        <w:t>.2.1. Đường ống, các chi tiết và thiết bị chỉ sau khi đã kiểm nghiệm chất lượng hợp chuẩn rồi mới được làm lớp cách nhiệt.</w:t>
      </w:r>
    </w:p>
    <w:p w:rsidR="0043286E" w:rsidRPr="00FC2C22" w:rsidRDefault="0076750E" w:rsidP="00FC2C22">
      <w:pPr>
        <w:pStyle w:val="ANoidunggxdvn"/>
      </w:pPr>
      <w:r w:rsidRPr="00FC2C22">
        <w:rPr>
          <w:rStyle w:val="Bodytexta"/>
          <w:sz w:val="28"/>
          <w:szCs w:val="26"/>
          <w:u w:val="none"/>
          <w:shd w:val="clear" w:color="auto" w:fill="auto"/>
        </w:rPr>
        <w:t>5</w:t>
      </w:r>
      <w:r w:rsidR="0043286E" w:rsidRPr="00FC2C22">
        <w:rPr>
          <w:rStyle w:val="Bodytexta"/>
          <w:sz w:val="28"/>
          <w:szCs w:val="26"/>
          <w:u w:val="none"/>
          <w:shd w:val="clear" w:color="auto" w:fill="auto"/>
        </w:rPr>
        <w:t>.2.2. Lớp cách nhiệt phải bằng phẳng, kín, chắc, không được có khuyết tật như khe nứt, khe hở.</w:t>
      </w:r>
    </w:p>
    <w:p w:rsidR="0043286E" w:rsidRPr="00FC2C22" w:rsidRDefault="0076750E" w:rsidP="00FC2C22">
      <w:pPr>
        <w:pStyle w:val="ANoidunggxdvn"/>
      </w:pPr>
      <w:r w:rsidRPr="00FC2C22">
        <w:rPr>
          <w:rStyle w:val="Bodytexta"/>
          <w:sz w:val="28"/>
          <w:szCs w:val="26"/>
          <w:u w:val="none"/>
          <w:shd w:val="clear" w:color="auto" w:fill="auto"/>
        </w:rPr>
        <w:t>5</w:t>
      </w:r>
      <w:r w:rsidR="0043286E" w:rsidRPr="00FC2C22">
        <w:rPr>
          <w:rStyle w:val="Bodytexta"/>
          <w:sz w:val="28"/>
          <w:szCs w:val="26"/>
          <w:u w:val="none"/>
          <w:shd w:val="clear" w:color="auto" w:fill="auto"/>
        </w:rPr>
        <w:t>.2.3. Nếu dùng vật liệu kết dính để liên kết lớp cách nhiệt thì phải phù hợp các quy định sau:</w:t>
      </w:r>
    </w:p>
    <w:p w:rsidR="0043286E" w:rsidRPr="00FC2C22" w:rsidRDefault="0043286E" w:rsidP="00FC2C22">
      <w:pPr>
        <w:pStyle w:val="ANoidunggxdvn"/>
      </w:pPr>
      <w:r w:rsidRPr="00FC2C22">
        <w:rPr>
          <w:rStyle w:val="Bodytexta"/>
          <w:sz w:val="28"/>
          <w:szCs w:val="26"/>
          <w:u w:val="none"/>
          <w:shd w:val="clear" w:color="auto" w:fill="auto"/>
        </w:rPr>
        <w:t>a) Vật liệu kết dính phải quét đều trên bề mặt đường ống và thiết bị. Tấm cách nhiệt phải dính chặt vào đường ống và thiết bị.</w:t>
      </w:r>
    </w:p>
    <w:p w:rsidR="0043286E" w:rsidRPr="00FC2C22" w:rsidRDefault="0043286E" w:rsidP="00FC2C22">
      <w:pPr>
        <w:pStyle w:val="ANoidunggxdvn"/>
      </w:pPr>
      <w:r w:rsidRPr="00FC2C22">
        <w:rPr>
          <w:rStyle w:val="Bodytexta"/>
          <w:sz w:val="28"/>
          <w:szCs w:val="26"/>
          <w:u w:val="none"/>
          <w:shd w:val="clear" w:color="auto" w:fill="auto"/>
        </w:rPr>
        <w:t>b) Khe nối ngang và đọc của tấm cách nhiệt phải so le nhau.</w:t>
      </w:r>
    </w:p>
    <w:p w:rsidR="0043286E" w:rsidRPr="00FC2C22" w:rsidRDefault="0043286E" w:rsidP="00FC2C22">
      <w:pPr>
        <w:pStyle w:val="ANoidunggxdvn"/>
      </w:pPr>
      <w:r w:rsidRPr="00FC2C22">
        <w:rPr>
          <w:rStyle w:val="Bodytexta"/>
          <w:sz w:val="28"/>
          <w:szCs w:val="26"/>
          <w:u w:val="none"/>
          <w:shd w:val="clear" w:color="auto" w:fill="auto"/>
        </w:rPr>
        <w:t>c) Sau khi dán tấm cách nhiệt phải có bao bó hoặc buộc chặt, chỗ bao bó chồng tiếp lên nhau phải đều và chặt, bao bó không được làm hỏng lớp cách nhiệt.</w:t>
      </w:r>
    </w:p>
    <w:p w:rsidR="0043286E" w:rsidRPr="00FC2C22" w:rsidRDefault="0076750E" w:rsidP="00FC2C22">
      <w:pPr>
        <w:pStyle w:val="ANoidunggxdvn"/>
      </w:pPr>
      <w:r w:rsidRPr="00FC2C22">
        <w:rPr>
          <w:rStyle w:val="Bodytexta"/>
          <w:sz w:val="28"/>
          <w:szCs w:val="26"/>
          <w:u w:val="none"/>
          <w:shd w:val="clear" w:color="auto" w:fill="auto"/>
        </w:rPr>
        <w:t>5</w:t>
      </w:r>
      <w:r w:rsidR="0043286E" w:rsidRPr="00FC2C22">
        <w:rPr>
          <w:rStyle w:val="Bodytexta"/>
          <w:sz w:val="28"/>
          <w:szCs w:val="26"/>
          <w:u w:val="none"/>
          <w:shd w:val="clear" w:color="auto" w:fill="auto"/>
        </w:rPr>
        <w:t>.2.4. Nếu dùng vật liệu cuộn hoặc vật liệu rời để cách nhiệt cho ống thông gió và thiết bị thì độ dày của vật liệu phải đều, bó chặt, không được để cho vật liệu rời lộ ra ngoài.</w:t>
      </w:r>
    </w:p>
    <w:p w:rsidR="0043286E" w:rsidRPr="00FC2C22" w:rsidRDefault="0043286E" w:rsidP="00FC2C22">
      <w:pPr>
        <w:pStyle w:val="ANoidunggxdvn"/>
      </w:pPr>
      <w:r w:rsidRPr="00FC2C22">
        <w:t>Ghi chú : Hệ thống làm sạch không khí không được dùng vật liệu rời chưa gia công để cách nhiệt.</w:t>
      </w:r>
    </w:p>
    <w:p w:rsidR="0043286E" w:rsidRPr="00FC2C22" w:rsidRDefault="0076750E" w:rsidP="00FC2C22">
      <w:pPr>
        <w:pStyle w:val="ANoidunggxdvn"/>
      </w:pPr>
      <w:r w:rsidRPr="00FC2C22">
        <w:rPr>
          <w:rStyle w:val="Bodytexta"/>
          <w:sz w:val="28"/>
          <w:szCs w:val="26"/>
          <w:u w:val="none"/>
          <w:shd w:val="clear" w:color="auto" w:fill="auto"/>
        </w:rPr>
        <w:t>5</w:t>
      </w:r>
      <w:r w:rsidR="0043286E" w:rsidRPr="00FC2C22">
        <w:rPr>
          <w:rStyle w:val="Bodytexta"/>
          <w:sz w:val="28"/>
          <w:szCs w:val="26"/>
          <w:u w:val="none"/>
          <w:shd w:val="clear" w:color="auto" w:fill="auto"/>
        </w:rPr>
        <w:t xml:space="preserve">.2.5. Dùng vải thủy tinh, vải nhựa làm lớp cách nhiệt phải chồng nối đều đặn, độ chặt </w:t>
      </w:r>
      <w:r w:rsidR="0043286E" w:rsidRPr="00FC2C22">
        <w:rPr>
          <w:rStyle w:val="Bodytext0"/>
          <w:sz w:val="28"/>
          <w:szCs w:val="26"/>
          <w:shd w:val="clear" w:color="auto" w:fill="auto"/>
        </w:rPr>
        <w:t>như nhau.</w:t>
      </w:r>
    </w:p>
    <w:p w:rsidR="0043286E" w:rsidRPr="00FC2C22" w:rsidRDefault="0076750E" w:rsidP="00FC2C22">
      <w:pPr>
        <w:pStyle w:val="ANoidunggxdvn"/>
      </w:pPr>
      <w:r w:rsidRPr="00FC2C22">
        <w:rPr>
          <w:rStyle w:val="Bodytexta"/>
          <w:sz w:val="28"/>
          <w:szCs w:val="26"/>
          <w:u w:val="none"/>
          <w:shd w:val="clear" w:color="auto" w:fill="auto"/>
        </w:rPr>
        <w:t>5</w:t>
      </w:r>
      <w:r w:rsidR="0043286E" w:rsidRPr="00FC2C22">
        <w:rPr>
          <w:rStyle w:val="Bodytexta"/>
          <w:sz w:val="28"/>
          <w:szCs w:val="26"/>
          <w:u w:val="none"/>
          <w:shd w:val="clear" w:color="auto" w:fill="auto"/>
        </w:rPr>
        <w:t>.2.6. Dùng giấy dầu bọc lớp cách nhiệt, chỗ chồng nhau phải thuận chiều nước chảy, lấy hắc ín để dán lại rồi buộc chặt, không được bong ra.</w:t>
      </w:r>
    </w:p>
    <w:p w:rsidR="0043286E" w:rsidRPr="00FC2C22" w:rsidRDefault="0076750E" w:rsidP="00FC2C22">
      <w:pPr>
        <w:pStyle w:val="ANoidunggxdvn"/>
      </w:pPr>
      <w:r w:rsidRPr="00FC2C22">
        <w:rPr>
          <w:rStyle w:val="Bodytexta"/>
          <w:sz w:val="28"/>
          <w:szCs w:val="26"/>
          <w:u w:val="none"/>
          <w:shd w:val="clear" w:color="auto" w:fill="auto"/>
        </w:rPr>
        <w:t>5</w:t>
      </w:r>
      <w:r w:rsidR="0043286E" w:rsidRPr="00FC2C22">
        <w:rPr>
          <w:rStyle w:val="Bodytexta"/>
          <w:sz w:val="28"/>
          <w:szCs w:val="26"/>
          <w:u w:val="none"/>
          <w:shd w:val="clear" w:color="auto" w:fill="auto"/>
        </w:rPr>
        <w:t>.2.7. Dùng tấm thép mỏng để làm lớp bảo vệ cho ống gió ở ngoài nhà thì mạch nổi phải thuận theo chiều nước chảy để tránh nước rỉ vào.</w:t>
      </w:r>
    </w:p>
    <w:p w:rsidR="0043286E" w:rsidRPr="00FC2C22" w:rsidRDefault="0076750E" w:rsidP="00FC2C22">
      <w:pPr>
        <w:pStyle w:val="ANoidunggxdvn"/>
      </w:pPr>
      <w:r w:rsidRPr="00FC2C22">
        <w:rPr>
          <w:rStyle w:val="Bodytexta"/>
          <w:sz w:val="28"/>
          <w:szCs w:val="26"/>
          <w:u w:val="none"/>
          <w:shd w:val="clear" w:color="auto" w:fill="auto"/>
        </w:rPr>
        <w:t>5</w:t>
      </w:r>
      <w:r w:rsidR="0043286E" w:rsidRPr="00FC2C22">
        <w:rPr>
          <w:rStyle w:val="Bodytexta"/>
          <w:sz w:val="28"/>
          <w:szCs w:val="26"/>
          <w:u w:val="none"/>
          <w:shd w:val="clear" w:color="auto" w:fill="auto"/>
        </w:rPr>
        <w:t xml:space="preserve">.2.8. Lớp cách nhiệt ống gió trong phạm </w:t>
      </w:r>
      <w:r w:rsidR="0043286E" w:rsidRPr="00FC2C22">
        <w:rPr>
          <w:rStyle w:val="Bodytext62"/>
          <w:spacing w:val="0"/>
          <w:sz w:val="28"/>
          <w:szCs w:val="26"/>
          <w:shd w:val="clear" w:color="auto" w:fill="auto"/>
        </w:rPr>
        <w:t xml:space="preserve">vi </w:t>
      </w:r>
      <w:r w:rsidR="0043286E" w:rsidRPr="00FC2C22">
        <w:rPr>
          <w:rStyle w:val="Bodytexta"/>
          <w:sz w:val="28"/>
          <w:szCs w:val="26"/>
          <w:u w:val="none"/>
          <w:shd w:val="clear" w:color="auto" w:fill="auto"/>
        </w:rPr>
        <w:t xml:space="preserve">800mm phía trước và phía sau bộ gia nhiệt bằng điện phải làm bằng vật </w:t>
      </w:r>
      <w:r w:rsidR="0043286E" w:rsidRPr="00FC2C22">
        <w:rPr>
          <w:rStyle w:val="Bodytext62"/>
          <w:spacing w:val="0"/>
          <w:sz w:val="28"/>
          <w:szCs w:val="26"/>
          <w:shd w:val="clear" w:color="auto" w:fill="auto"/>
        </w:rPr>
        <w:t xml:space="preserve">liệu </w:t>
      </w:r>
      <w:r w:rsidR="0043286E" w:rsidRPr="00FC2C22">
        <w:rPr>
          <w:rStyle w:val="Bodytexta"/>
          <w:sz w:val="28"/>
          <w:szCs w:val="26"/>
          <w:u w:val="none"/>
          <w:shd w:val="clear" w:color="auto" w:fill="auto"/>
        </w:rPr>
        <w:t>không cháy.</w:t>
      </w:r>
    </w:p>
    <w:p w:rsidR="0043286E" w:rsidRPr="00FC2C22" w:rsidRDefault="0043286E" w:rsidP="00FC2C22">
      <w:pPr>
        <w:pStyle w:val="Heading4"/>
      </w:pPr>
      <w:r w:rsidRPr="00FC2C22">
        <w:rPr>
          <w:rStyle w:val="Bodytexta"/>
          <w:sz w:val="28"/>
          <w:szCs w:val="26"/>
          <w:u w:val="none"/>
          <w:shd w:val="clear" w:color="auto" w:fill="auto"/>
        </w:rPr>
        <w:t>Cách nhiệt đường ống và thiết bị hệ thống lạnh</w:t>
      </w:r>
    </w:p>
    <w:p w:rsidR="0043286E" w:rsidRPr="00FC2C22" w:rsidRDefault="0076750E" w:rsidP="00FC2C22">
      <w:pPr>
        <w:pStyle w:val="ANoidunggxdvn"/>
      </w:pPr>
      <w:r w:rsidRPr="00FC2C22">
        <w:rPr>
          <w:rStyle w:val="Bodytexta"/>
          <w:sz w:val="28"/>
          <w:szCs w:val="26"/>
          <w:u w:val="none"/>
          <w:shd w:val="clear" w:color="auto" w:fill="auto"/>
        </w:rPr>
        <w:t>5</w:t>
      </w:r>
      <w:r w:rsidR="0043286E" w:rsidRPr="00FC2C22">
        <w:rPr>
          <w:rStyle w:val="Bodytexta"/>
          <w:sz w:val="28"/>
          <w:szCs w:val="26"/>
          <w:u w:val="none"/>
          <w:shd w:val="clear" w:color="auto" w:fill="auto"/>
        </w:rPr>
        <w:t xml:space="preserve">.3.1. Chỉ được làm lớp cách nhiệt cho đưòng ống sau khi đã làm xong các công </w:t>
      </w:r>
      <w:r w:rsidR="0043286E" w:rsidRPr="00FC2C22">
        <w:rPr>
          <w:rStyle w:val="Bodytexta"/>
          <w:sz w:val="28"/>
          <w:szCs w:val="26"/>
          <w:u w:val="none"/>
          <w:shd w:val="clear" w:color="auto" w:fill="auto"/>
        </w:rPr>
        <w:lastRenderedPageBreak/>
        <w:t>việc thử nghiệm toàn đường ống, bơm đầy đủ môi chất lạnh, kiểm tra rò rỉ và xử lí chống gỉ.</w:t>
      </w:r>
    </w:p>
    <w:p w:rsidR="0043286E" w:rsidRPr="00FC2C22" w:rsidRDefault="0076750E" w:rsidP="00FC2C22">
      <w:pPr>
        <w:pStyle w:val="ANoidunggxdvn"/>
        <w:rPr>
          <w:rStyle w:val="Bodytexta"/>
          <w:sz w:val="28"/>
          <w:szCs w:val="26"/>
          <w:u w:val="none"/>
          <w:shd w:val="clear" w:color="auto" w:fill="auto"/>
        </w:rPr>
      </w:pPr>
      <w:r w:rsidRPr="00FC2C22">
        <w:rPr>
          <w:rStyle w:val="Bodytexta"/>
          <w:sz w:val="28"/>
          <w:szCs w:val="26"/>
          <w:u w:val="none"/>
          <w:shd w:val="clear" w:color="auto" w:fill="auto"/>
        </w:rPr>
        <w:t>5</w:t>
      </w:r>
      <w:r w:rsidR="0043286E" w:rsidRPr="00FC2C22">
        <w:rPr>
          <w:rStyle w:val="Bodytexta"/>
          <w:sz w:val="28"/>
          <w:szCs w:val="26"/>
          <w:u w:val="none"/>
          <w:shd w:val="clear" w:color="auto" w:fill="auto"/>
        </w:rPr>
        <w:t>.3.2. Lớp cách nhiệt ở chỗ có van và mặt bích phải làm riêng biệt để khi cần có thể tháo</w:t>
      </w:r>
      <w:r w:rsidR="0043286E" w:rsidRPr="00FC2C22">
        <w:t xml:space="preserve"> </w:t>
      </w:r>
      <w:r w:rsidR="0043286E" w:rsidRPr="00FC2C22">
        <w:rPr>
          <w:rStyle w:val="Bodytexta"/>
          <w:sz w:val="28"/>
          <w:szCs w:val="26"/>
          <w:u w:val="none"/>
          <w:shd w:val="clear" w:color="auto" w:fill="auto"/>
        </w:rPr>
        <w:t>rời ra được.</w:t>
      </w:r>
    </w:p>
    <w:p w:rsidR="0043286E" w:rsidRPr="00FC2C22" w:rsidRDefault="0076750E" w:rsidP="00FC2C22">
      <w:pPr>
        <w:pStyle w:val="ANoidunggxdvn"/>
      </w:pPr>
      <w:r w:rsidRPr="00FC2C22">
        <w:rPr>
          <w:rStyle w:val="Bodytexta"/>
          <w:sz w:val="28"/>
          <w:szCs w:val="26"/>
          <w:u w:val="none"/>
          <w:shd w:val="clear" w:color="auto" w:fill="auto"/>
        </w:rPr>
        <w:t>5</w:t>
      </w:r>
      <w:r w:rsidR="0043286E" w:rsidRPr="00FC2C22">
        <w:rPr>
          <w:rStyle w:val="Bodytexta"/>
          <w:sz w:val="28"/>
          <w:szCs w:val="26"/>
          <w:u w:val="none"/>
          <w:shd w:val="clear" w:color="auto" w:fill="auto"/>
        </w:rPr>
        <w:t>.3.3. Thi công lớp cách nhiệt phải phù hợp các yêu cầu sau:</w:t>
      </w:r>
    </w:p>
    <w:p w:rsidR="0043286E" w:rsidRPr="00FC2C22" w:rsidRDefault="0043286E" w:rsidP="00FC2C22">
      <w:pPr>
        <w:pStyle w:val="ANoidunggxdvn"/>
      </w:pPr>
      <w:r w:rsidRPr="00FC2C22">
        <w:rPr>
          <w:rStyle w:val="Bodytexta"/>
          <w:sz w:val="28"/>
          <w:szCs w:val="26"/>
          <w:u w:val="none"/>
          <w:shd w:val="clear" w:color="auto" w:fill="auto"/>
        </w:rPr>
        <w:t xml:space="preserve">a) Chất liệu và quy cách vật liệu cách nhiệt phải phù hợp với yêu cầu kĩ thuật, phải dán chặt, rải đều, buộc chặt, không bị trơn tuột, bị lỏng, </w:t>
      </w:r>
      <w:r w:rsidRPr="00FC2C22">
        <w:rPr>
          <w:rStyle w:val="Bodytext0"/>
          <w:sz w:val="28"/>
          <w:szCs w:val="26"/>
          <w:shd w:val="clear" w:color="auto" w:fill="auto"/>
        </w:rPr>
        <w:t xml:space="preserve">bị </w:t>
      </w:r>
      <w:r w:rsidRPr="00FC2C22">
        <w:rPr>
          <w:rStyle w:val="Bodytexta"/>
          <w:sz w:val="28"/>
          <w:szCs w:val="26"/>
          <w:u w:val="none"/>
          <w:shd w:val="clear" w:color="auto" w:fill="auto"/>
        </w:rPr>
        <w:t>đứt.</w:t>
      </w:r>
    </w:p>
    <w:p w:rsidR="0043286E" w:rsidRPr="00FC2C22" w:rsidRDefault="0043286E" w:rsidP="00FC2C22">
      <w:pPr>
        <w:pStyle w:val="ANoidunggxdvn"/>
      </w:pPr>
      <w:r w:rsidRPr="00FC2C22">
        <w:rPr>
          <w:rStyle w:val="Bodytexta"/>
          <w:sz w:val="28"/>
          <w:szCs w:val="26"/>
          <w:u w:val="none"/>
          <w:shd w:val="clear" w:color="auto" w:fill="auto"/>
        </w:rPr>
        <w:t xml:space="preserve">b) Lớp vỏ bọc ngoài lớp cách nhiệt bằng vật liệu cứng hoặc nửa cứng phải kín khít, </w:t>
      </w:r>
      <w:r w:rsidRPr="00FC2C22">
        <w:rPr>
          <w:rStyle w:val="Bodytext20Spacing0pt"/>
          <w:rFonts w:cs="Times New Roman"/>
          <w:spacing w:val="0"/>
          <w:sz w:val="28"/>
          <w:szCs w:val="26"/>
          <w:shd w:val="clear" w:color="auto" w:fill="auto"/>
        </w:rPr>
        <w:t xml:space="preserve">khe hở giữa các mối nối không được quá 2mm và phải dùng chất kết dính để </w:t>
      </w:r>
      <w:r w:rsidRPr="00FC2C22">
        <w:rPr>
          <w:rStyle w:val="Bodytext202"/>
          <w:rFonts w:cs="Times New Roman"/>
          <w:spacing w:val="0"/>
          <w:sz w:val="28"/>
          <w:szCs w:val="26"/>
          <w:shd w:val="clear" w:color="auto" w:fill="auto"/>
        </w:rPr>
        <w:t>dính liền lại, các khe ngang phải so le. Khi lớp cách nhiệt có độ dày lớn hơn 100</w:t>
      </w:r>
      <w:r w:rsidRPr="00FC2C22">
        <w:rPr>
          <w:rStyle w:val="Bodytexta"/>
          <w:sz w:val="28"/>
          <w:szCs w:val="26"/>
          <w:u w:val="none"/>
          <w:shd w:val="clear" w:color="auto" w:fill="auto"/>
        </w:rPr>
        <w:t>mm thì lớp cách nhiệt phải dán làm hai tầng, giữa các tầng phải ép chặt.</w:t>
      </w:r>
    </w:p>
    <w:p w:rsidR="0043286E" w:rsidRPr="00FC2C22" w:rsidRDefault="0043286E" w:rsidP="00FC2C22">
      <w:pPr>
        <w:pStyle w:val="ANoidunggxdvn"/>
      </w:pPr>
      <w:r w:rsidRPr="00FC2C22">
        <w:rPr>
          <w:rStyle w:val="Bodytexta"/>
          <w:sz w:val="28"/>
          <w:szCs w:val="26"/>
          <w:u w:val="none"/>
          <w:shd w:val="clear" w:color="auto" w:fill="auto"/>
        </w:rPr>
        <w:t xml:space="preserve">c) Lớp cách nhiệt bằng chất liệu rời và chất </w:t>
      </w:r>
      <w:r w:rsidRPr="00FC2C22">
        <w:rPr>
          <w:rStyle w:val="Bodytext62"/>
          <w:spacing w:val="0"/>
          <w:sz w:val="28"/>
          <w:szCs w:val="26"/>
          <w:shd w:val="clear" w:color="auto" w:fill="auto"/>
        </w:rPr>
        <w:t xml:space="preserve">liệu </w:t>
      </w:r>
      <w:r w:rsidRPr="00FC2C22">
        <w:rPr>
          <w:rStyle w:val="Bodytexta"/>
          <w:sz w:val="28"/>
          <w:szCs w:val="26"/>
          <w:u w:val="none"/>
          <w:shd w:val="clear" w:color="auto" w:fill="auto"/>
        </w:rPr>
        <w:t>mềm, phải ép chặt thể tích lại cho đạt quy định về dung trọng. Khi buộc các loại vật liệu giấy tẩm vào đường ống phải đảm bảo không có khe hở ở các mối nối.</w:t>
      </w:r>
    </w:p>
    <w:p w:rsidR="0043286E" w:rsidRPr="00FC2C22" w:rsidRDefault="0076750E" w:rsidP="00FC2C22">
      <w:pPr>
        <w:pStyle w:val="ANoidunggxdvn"/>
      </w:pPr>
      <w:r w:rsidRPr="00FC2C22">
        <w:rPr>
          <w:rStyle w:val="Bodytexta"/>
          <w:sz w:val="28"/>
          <w:szCs w:val="26"/>
          <w:u w:val="none"/>
          <w:shd w:val="clear" w:color="auto" w:fill="auto"/>
        </w:rPr>
        <w:t>5</w:t>
      </w:r>
      <w:r w:rsidR="0043286E" w:rsidRPr="00FC2C22">
        <w:rPr>
          <w:rStyle w:val="Bodytexta"/>
          <w:sz w:val="28"/>
          <w:szCs w:val="26"/>
          <w:u w:val="none"/>
          <w:shd w:val="clear" w:color="auto" w:fill="auto"/>
        </w:rPr>
        <w:t>.3.4. Thi công lớp chống ẩm phải phù hợp các yêu cầu sau:</w:t>
      </w:r>
    </w:p>
    <w:p w:rsidR="0043286E" w:rsidRPr="00FC2C22" w:rsidRDefault="0043286E" w:rsidP="00FC2C22">
      <w:pPr>
        <w:pStyle w:val="ANoidunggxdvn"/>
      </w:pPr>
      <w:r w:rsidRPr="00FC2C22">
        <w:rPr>
          <w:rStyle w:val="Bodytexta"/>
          <w:sz w:val="28"/>
          <w:szCs w:val="26"/>
          <w:u w:val="none"/>
          <w:shd w:val="clear" w:color="auto" w:fill="auto"/>
        </w:rPr>
        <w:t xml:space="preserve">a) Lớp chống ẩm phải dính chặt lên lớp cách nhiệt, phải bọc thật kín, không được </w:t>
      </w:r>
      <w:r w:rsidRPr="00FC2C22">
        <w:rPr>
          <w:rStyle w:val="Bodytext9pt2"/>
          <w:b w:val="0"/>
          <w:bCs w:val="0"/>
          <w:i w:val="0"/>
          <w:iCs w:val="0"/>
          <w:sz w:val="28"/>
          <w:szCs w:val="26"/>
          <w:shd w:val="clear" w:color="auto" w:fill="auto"/>
        </w:rPr>
        <w:t>có các khuyết tật như thiếu hụt, phồng khí, gãy gấp, rạn nứt v.v…</w:t>
      </w:r>
    </w:p>
    <w:p w:rsidR="0043286E" w:rsidRPr="00FC2C22" w:rsidRDefault="0043286E" w:rsidP="00FC2C22">
      <w:pPr>
        <w:pStyle w:val="ANoidunggxdvn"/>
      </w:pPr>
      <w:r w:rsidRPr="00FC2C22">
        <w:rPr>
          <w:rStyle w:val="Bodytexta"/>
          <w:sz w:val="28"/>
          <w:szCs w:val="26"/>
          <w:u w:val="none"/>
          <w:shd w:val="clear" w:color="auto" w:fill="auto"/>
        </w:rPr>
        <w:t>b) Lớp chống ẩm phải được đặt từ phía đầu thấp lên dần phía đầu cao của đường ống. Mối nối giữa hai lớp theo chiều ngang phải đạt sao cho lớp phía trên phủ kín lớp phía dưới, khe nối theo chiều dọc phải dể bên cạnh đường ống.</w:t>
      </w:r>
    </w:p>
    <w:p w:rsidR="0043286E" w:rsidRPr="00FC2C22" w:rsidRDefault="0043286E" w:rsidP="00FC2C22">
      <w:pPr>
        <w:pStyle w:val="ANoidunggxdvn"/>
      </w:pPr>
      <w:r w:rsidRPr="00FC2C22">
        <w:rPr>
          <w:rStyle w:val="Bodytexta"/>
          <w:sz w:val="28"/>
          <w:szCs w:val="26"/>
          <w:u w:val="none"/>
          <w:shd w:val="clear" w:color="auto" w:fill="auto"/>
        </w:rPr>
        <w:t xml:space="preserve">c) Khi dùng vật liệu cuộn để làm lớp chống ẩm có thể dùng kiểu cuốn xoắn ốc để cuốn phía trên lớp cách nhiệt, mép chồng tiếp giáp của vật liệu cuộn nên là 30 </w:t>
      </w:r>
      <w:r w:rsidRPr="00FC2C22">
        <w:rPr>
          <w:rStyle w:val="Bodytext62"/>
          <w:spacing w:val="0"/>
          <w:sz w:val="28"/>
          <w:szCs w:val="26"/>
          <w:shd w:val="clear" w:color="auto" w:fill="auto"/>
        </w:rPr>
        <w:sym w:font="Symbol" w:char="F0B8"/>
      </w:r>
      <w:r w:rsidRPr="00FC2C22">
        <w:rPr>
          <w:rStyle w:val="Bodytext62"/>
          <w:spacing w:val="0"/>
          <w:sz w:val="28"/>
          <w:szCs w:val="26"/>
          <w:shd w:val="clear" w:color="auto" w:fill="auto"/>
        </w:rPr>
        <w:t xml:space="preserve"> </w:t>
      </w:r>
      <w:r w:rsidRPr="00FC2C22">
        <w:rPr>
          <w:rStyle w:val="Bodytexta"/>
          <w:sz w:val="28"/>
          <w:szCs w:val="26"/>
          <w:u w:val="none"/>
          <w:shd w:val="clear" w:color="auto" w:fill="auto"/>
        </w:rPr>
        <w:t>50mm.</w:t>
      </w:r>
    </w:p>
    <w:p w:rsidR="0043286E" w:rsidRPr="00FC2C22" w:rsidRDefault="0043286E" w:rsidP="00FC2C22">
      <w:pPr>
        <w:pStyle w:val="ANoidunggxdvn"/>
      </w:pPr>
      <w:r w:rsidRPr="00FC2C22">
        <w:rPr>
          <w:rStyle w:val="Bodytexta"/>
          <w:sz w:val="28"/>
          <w:szCs w:val="26"/>
          <w:u w:val="none"/>
          <w:shd w:val="clear" w:color="auto" w:fill="auto"/>
        </w:rPr>
        <w:t xml:space="preserve">d) Dùng giấy dầu để làm lớp cách ẩm có thể làm bằng cách bao cuốn lại, mép chồng nối của vật liệu cuộn là 50 </w:t>
      </w:r>
      <w:r w:rsidRPr="00FC2C22">
        <w:rPr>
          <w:rStyle w:val="Bodytexta"/>
          <w:sz w:val="28"/>
          <w:szCs w:val="26"/>
          <w:u w:val="none"/>
          <w:shd w:val="clear" w:color="auto" w:fill="auto"/>
        </w:rPr>
        <w:sym w:font="Symbol" w:char="F0B8"/>
      </w:r>
      <w:r w:rsidRPr="00FC2C22">
        <w:rPr>
          <w:rStyle w:val="Bodytexta"/>
          <w:sz w:val="28"/>
          <w:szCs w:val="26"/>
          <w:u w:val="none"/>
          <w:shd w:val="clear" w:color="auto" w:fill="auto"/>
        </w:rPr>
        <w:t xml:space="preserve"> 60mm.</w:t>
      </w:r>
    </w:p>
    <w:p w:rsidR="0043286E" w:rsidRPr="00FC2C22" w:rsidRDefault="0076750E" w:rsidP="00FC2C22">
      <w:pPr>
        <w:pStyle w:val="ANoidunggxdvn"/>
      </w:pPr>
      <w:r w:rsidRPr="00FC2C22">
        <w:rPr>
          <w:rStyle w:val="Bodytexta"/>
          <w:sz w:val="28"/>
          <w:szCs w:val="26"/>
          <w:u w:val="none"/>
          <w:shd w:val="clear" w:color="auto" w:fill="auto"/>
        </w:rPr>
        <w:t>5</w:t>
      </w:r>
      <w:r w:rsidR="0043286E" w:rsidRPr="00FC2C22">
        <w:rPr>
          <w:rStyle w:val="Bodytexta"/>
          <w:sz w:val="28"/>
          <w:szCs w:val="26"/>
          <w:u w:val="none"/>
          <w:shd w:val="clear" w:color="auto" w:fill="auto"/>
        </w:rPr>
        <w:t>.3.5. Thi công lớp bảo vệ phải phù hợp các yêu cầu sau:</w:t>
      </w:r>
    </w:p>
    <w:p w:rsidR="0043286E" w:rsidRPr="00FC2C22" w:rsidRDefault="0043286E" w:rsidP="00FC2C22">
      <w:pPr>
        <w:pStyle w:val="ANoidunggxdvn"/>
      </w:pPr>
      <w:r w:rsidRPr="00FC2C22">
        <w:rPr>
          <w:rStyle w:val="Bodytexta"/>
          <w:sz w:val="28"/>
          <w:szCs w:val="26"/>
          <w:u w:val="none"/>
          <w:shd w:val="clear" w:color="auto" w:fill="auto"/>
        </w:rPr>
        <w:t>a) Thi công lớp bảo vệ không được làm hỏng lớp chống ẩm.</w:t>
      </w:r>
    </w:p>
    <w:p w:rsidR="0043286E" w:rsidRPr="00FC2C22" w:rsidRDefault="0043286E" w:rsidP="00FC2C22">
      <w:pPr>
        <w:pStyle w:val="ANoidunggxdvn"/>
      </w:pPr>
      <w:r w:rsidRPr="00FC2C22">
        <w:rPr>
          <w:rStyle w:val="Bodytexta"/>
          <w:sz w:val="28"/>
          <w:szCs w:val="26"/>
          <w:u w:val="none"/>
          <w:shd w:val="clear" w:color="auto" w:fill="auto"/>
        </w:rPr>
        <w:t xml:space="preserve">b) Chế tạo và xử lí chống ăn mòn lớp bảo vệ bằng kim loại phải phù hợp với yêu cầu thiết kế, như phải nối chồng lên nhau, chỗ chồng tiếp nên bằng 30 </w:t>
      </w:r>
      <w:r w:rsidRPr="00FC2C22">
        <w:rPr>
          <w:rStyle w:val="Bodytexta"/>
          <w:sz w:val="28"/>
          <w:szCs w:val="26"/>
          <w:u w:val="none"/>
          <w:shd w:val="clear" w:color="auto" w:fill="auto"/>
        </w:rPr>
        <w:sym w:font="Symbol" w:char="F0B8"/>
      </w:r>
      <w:r w:rsidRPr="00FC2C22">
        <w:rPr>
          <w:rStyle w:val="Bodytexta"/>
          <w:sz w:val="28"/>
          <w:szCs w:val="26"/>
          <w:u w:val="none"/>
          <w:shd w:val="clear" w:color="auto" w:fill="auto"/>
        </w:rPr>
        <w:t xml:space="preserve"> 40mm. Chỗ chồng tiếp làm chặt bằng đinh vít tự căng, đinh tán kéo và buộc chặt.</w:t>
      </w:r>
    </w:p>
    <w:p w:rsidR="0043286E" w:rsidRPr="00FC2C22" w:rsidRDefault="0043286E" w:rsidP="00FC2C22">
      <w:pPr>
        <w:pStyle w:val="ANoidunggxdvn"/>
      </w:pPr>
      <w:r w:rsidRPr="00FC2C22">
        <w:rPr>
          <w:rStyle w:val="Bodytexta"/>
          <w:sz w:val="28"/>
          <w:szCs w:val="26"/>
          <w:u w:val="none"/>
          <w:shd w:val="clear" w:color="auto" w:fill="auto"/>
        </w:rPr>
        <w:t>c) Lớp bảo vệ làm bằng vật liệu quét thì tỉ lệ pha trộn vật liệu phải chính xác, độ dày phải đều đặn, bề mặt phải nhẵn phẳng, không có khe nứt.</w:t>
      </w:r>
    </w:p>
    <w:p w:rsidR="0043286E" w:rsidRPr="00FC2C22" w:rsidRDefault="0076750E" w:rsidP="00FC2C22">
      <w:pPr>
        <w:pStyle w:val="ANoidunggxdvn"/>
      </w:pPr>
      <w:r w:rsidRPr="00FC2C22">
        <w:rPr>
          <w:rStyle w:val="Bodytext4"/>
          <w:b w:val="0"/>
          <w:bCs w:val="0"/>
          <w:sz w:val="28"/>
          <w:szCs w:val="26"/>
          <w:shd w:val="clear" w:color="auto" w:fill="auto"/>
        </w:rPr>
        <w:t>5</w:t>
      </w:r>
      <w:r w:rsidR="0043286E" w:rsidRPr="00FC2C22">
        <w:rPr>
          <w:rStyle w:val="Bodytext4"/>
          <w:b w:val="0"/>
          <w:bCs w:val="0"/>
          <w:sz w:val="28"/>
          <w:szCs w:val="26"/>
          <w:shd w:val="clear" w:color="auto" w:fill="auto"/>
        </w:rPr>
        <w:t>.3.6. Các chỗ đầu của lớp cách nhiệt phải được xử lí kín khít.</w:t>
      </w:r>
    </w:p>
    <w:p w:rsidR="0043286E" w:rsidRPr="00FC2C22" w:rsidRDefault="0043286E" w:rsidP="00FC2C22">
      <w:pPr>
        <w:pStyle w:val="Heading3"/>
        <w:rPr>
          <w:rStyle w:val="Bodytexta"/>
          <w:sz w:val="26"/>
          <w:szCs w:val="26"/>
          <w:u w:val="none"/>
          <w:shd w:val="clear" w:color="auto" w:fill="auto"/>
        </w:rPr>
      </w:pPr>
      <w:bookmarkStart w:id="5" w:name="dieu_9"/>
      <w:r w:rsidRPr="00FC2C22">
        <w:rPr>
          <w:rStyle w:val="Bodytexta"/>
          <w:sz w:val="26"/>
          <w:szCs w:val="26"/>
          <w:u w:val="none"/>
          <w:shd w:val="clear" w:color="auto" w:fill="auto"/>
        </w:rPr>
        <w:t>Thử nghiệm hệ thống thông gió, điều hòa không khí và cấp lạnh</w:t>
      </w:r>
      <w:bookmarkEnd w:id="5"/>
    </w:p>
    <w:p w:rsidR="0043286E" w:rsidRPr="00FC2C22" w:rsidRDefault="0043286E" w:rsidP="00FC2C22">
      <w:pPr>
        <w:pStyle w:val="Heading4"/>
      </w:pPr>
      <w:r w:rsidRPr="00FC2C22">
        <w:rPr>
          <w:rStyle w:val="Bodytexta"/>
          <w:sz w:val="28"/>
          <w:szCs w:val="26"/>
          <w:u w:val="none"/>
          <w:shd w:val="clear" w:color="auto" w:fill="auto"/>
        </w:rPr>
        <w:t>Thử nghiệm kiểm tra hệ thống ống dẫn không khí</w:t>
      </w:r>
    </w:p>
    <w:p w:rsidR="0043286E" w:rsidRPr="0043286E" w:rsidRDefault="0076750E" w:rsidP="00FC2C22">
      <w:pPr>
        <w:pStyle w:val="ANoidunggxdvn"/>
      </w:pPr>
      <w:r>
        <w:rPr>
          <w:rStyle w:val="Bodytexta"/>
          <w:color w:val="000000"/>
          <w:sz w:val="26"/>
          <w:szCs w:val="26"/>
          <w:u w:val="none"/>
          <w:lang w:eastAsia="vi-VN"/>
        </w:rPr>
        <w:t>6</w:t>
      </w:r>
      <w:r w:rsidR="0043286E" w:rsidRPr="0043286E">
        <w:rPr>
          <w:rStyle w:val="Bodytexta"/>
          <w:color w:val="000000"/>
          <w:sz w:val="26"/>
          <w:szCs w:val="26"/>
          <w:u w:val="none"/>
          <w:lang w:eastAsia="vi-VN"/>
        </w:rPr>
        <w:t xml:space="preserve">.1.1. Cần thử độ kín khít của từng đoạn ống, nhánh ống của từng hệ thống (có thể dùng </w:t>
      </w:r>
      <w:r w:rsidR="0043286E" w:rsidRPr="0043286E">
        <w:rPr>
          <w:rStyle w:val="Bodytext202"/>
          <w:rFonts w:cs="Times New Roman"/>
          <w:color w:val="000000"/>
          <w:sz w:val="26"/>
          <w:szCs w:val="26"/>
          <w:lang w:eastAsia="vi-VN"/>
        </w:rPr>
        <w:t>khói để kiểm tra).</w:t>
      </w:r>
    </w:p>
    <w:p w:rsidR="0043286E" w:rsidRPr="0043286E" w:rsidRDefault="0076750E" w:rsidP="00FC2C22">
      <w:pPr>
        <w:pStyle w:val="ANoidunggxdvn"/>
      </w:pPr>
      <w:r>
        <w:rPr>
          <w:rStyle w:val="Bodytexta"/>
          <w:color w:val="000000"/>
          <w:sz w:val="26"/>
          <w:szCs w:val="26"/>
          <w:u w:val="none"/>
          <w:lang w:eastAsia="vi-VN"/>
        </w:rPr>
        <w:lastRenderedPageBreak/>
        <w:t>6</w:t>
      </w:r>
      <w:r w:rsidR="0043286E" w:rsidRPr="0043286E">
        <w:rPr>
          <w:rStyle w:val="Bodytexta"/>
          <w:color w:val="000000"/>
          <w:sz w:val="26"/>
          <w:szCs w:val="26"/>
          <w:u w:val="none"/>
          <w:lang w:eastAsia="vi-VN"/>
        </w:rPr>
        <w:t>.1.2. Chỉ sau khi kiểm tra độ kín khít mới được bọc cách nhiệt cho đường ống.</w:t>
      </w:r>
    </w:p>
    <w:p w:rsidR="0043286E" w:rsidRPr="0043286E" w:rsidRDefault="0076750E" w:rsidP="00FC2C22">
      <w:pPr>
        <w:pStyle w:val="ANoidunggxdvn"/>
      </w:pPr>
      <w:r>
        <w:t>6</w:t>
      </w:r>
      <w:r w:rsidR="0043286E" w:rsidRPr="0043286E">
        <w:t xml:space="preserve">.1.3. </w:t>
      </w:r>
      <w:r w:rsidR="0043286E" w:rsidRPr="0043286E">
        <w:rPr>
          <w:rStyle w:val="Bodytexta"/>
          <w:color w:val="000000"/>
          <w:sz w:val="26"/>
          <w:szCs w:val="26"/>
          <w:u w:val="none"/>
          <w:lang w:eastAsia="vi-VN"/>
        </w:rPr>
        <w:t>Chạy thử để thổi bỏ tạp chất, bụi bẩn trong đường ống.</w:t>
      </w:r>
    </w:p>
    <w:p w:rsidR="0043286E" w:rsidRPr="0043286E" w:rsidRDefault="0076750E" w:rsidP="00FC2C22">
      <w:pPr>
        <w:pStyle w:val="ANoidunggxdvn"/>
        <w:rPr>
          <w:rStyle w:val="Bodytexta"/>
          <w:color w:val="000000"/>
          <w:sz w:val="26"/>
          <w:szCs w:val="26"/>
          <w:u w:val="none"/>
          <w:lang w:eastAsia="vi-VN"/>
        </w:rPr>
      </w:pPr>
      <w:r>
        <w:rPr>
          <w:rStyle w:val="Bodytexta"/>
          <w:color w:val="000000"/>
          <w:sz w:val="26"/>
          <w:szCs w:val="26"/>
          <w:u w:val="none"/>
          <w:lang w:eastAsia="vi-VN"/>
        </w:rPr>
        <w:t>6</w:t>
      </w:r>
      <w:r w:rsidR="0043286E" w:rsidRPr="0043286E">
        <w:rPr>
          <w:rStyle w:val="Bodytexta"/>
          <w:color w:val="000000"/>
          <w:sz w:val="26"/>
          <w:szCs w:val="26"/>
          <w:u w:val="none"/>
          <w:lang w:eastAsia="vi-VN"/>
        </w:rPr>
        <w:t xml:space="preserve">.1.4. Thời gian chạy quạt gió không ít hơn </w:t>
      </w:r>
      <w:r w:rsidR="0043286E" w:rsidRPr="0043286E">
        <w:rPr>
          <w:rStyle w:val="Bodytext0"/>
          <w:color w:val="000000"/>
          <w:sz w:val="26"/>
          <w:szCs w:val="26"/>
          <w:lang w:eastAsia="vi-VN"/>
        </w:rPr>
        <w:t xml:space="preserve">2 </w:t>
      </w:r>
      <w:r w:rsidR="0043286E" w:rsidRPr="0043286E">
        <w:rPr>
          <w:rStyle w:val="Bodytexta"/>
          <w:color w:val="000000"/>
          <w:sz w:val="26"/>
          <w:szCs w:val="26"/>
          <w:u w:val="none"/>
          <w:lang w:eastAsia="vi-VN"/>
        </w:rPr>
        <w:t>giờ.</w:t>
      </w:r>
    </w:p>
    <w:p w:rsidR="0043286E" w:rsidRPr="0043286E" w:rsidRDefault="0076750E" w:rsidP="00FC2C22">
      <w:pPr>
        <w:pStyle w:val="ANoidunggxdvn"/>
        <w:rPr>
          <w:rStyle w:val="Bodytexta"/>
          <w:color w:val="000000"/>
          <w:sz w:val="26"/>
          <w:szCs w:val="26"/>
          <w:u w:val="none"/>
          <w:lang w:eastAsia="vi-VN"/>
        </w:rPr>
      </w:pPr>
      <w:r>
        <w:rPr>
          <w:rStyle w:val="Bodytexta"/>
          <w:color w:val="000000"/>
          <w:sz w:val="26"/>
          <w:szCs w:val="26"/>
          <w:u w:val="none"/>
          <w:lang w:eastAsia="vi-VN"/>
        </w:rPr>
        <w:t>6</w:t>
      </w:r>
      <w:r w:rsidR="0043286E" w:rsidRPr="0043286E">
        <w:rPr>
          <w:rStyle w:val="Bodytexta"/>
          <w:color w:val="000000"/>
          <w:sz w:val="26"/>
          <w:szCs w:val="26"/>
          <w:u w:val="none"/>
          <w:lang w:eastAsia="vi-VN"/>
        </w:rPr>
        <w:t xml:space="preserve">.1.5. </w:t>
      </w:r>
      <w:r w:rsidR="0043286E" w:rsidRPr="0043286E">
        <w:t xml:space="preserve">Kiểm tra các mục đảm bảo an toàn, kiểm tra bánh xe công tác, cánh quạt không </w:t>
      </w:r>
      <w:r w:rsidR="0043286E" w:rsidRPr="0043286E">
        <w:rPr>
          <w:rStyle w:val="Bodytexta"/>
          <w:color w:val="000000"/>
          <w:sz w:val="26"/>
          <w:szCs w:val="26"/>
          <w:u w:val="none"/>
          <w:lang w:eastAsia="vi-VN"/>
        </w:rPr>
        <w:t>có hiện tượng va quệt, chiều quay chính xác. Nhiệt độ cao nhất ở trục bi không được quá 70</w:t>
      </w:r>
      <w:r w:rsidR="0043286E" w:rsidRPr="0043286E">
        <w:rPr>
          <w:rStyle w:val="Bodytexta"/>
          <w:color w:val="000000"/>
          <w:sz w:val="26"/>
          <w:szCs w:val="26"/>
          <w:u w:val="none"/>
          <w:vertAlign w:val="superscript"/>
          <w:lang w:eastAsia="vi-VN"/>
        </w:rPr>
        <w:t>o</w:t>
      </w:r>
      <w:r w:rsidR="0043286E" w:rsidRPr="0043286E">
        <w:rPr>
          <w:rStyle w:val="Bodytexta"/>
          <w:color w:val="000000"/>
          <w:sz w:val="26"/>
          <w:szCs w:val="26"/>
          <w:u w:val="none"/>
          <w:lang w:eastAsia="vi-VN"/>
        </w:rPr>
        <w:t>C, nhiệt độ cao nhất ở trục bạc không lớn hơn 80°C.</w:t>
      </w:r>
    </w:p>
    <w:p w:rsidR="0043286E" w:rsidRPr="00FC2C22" w:rsidRDefault="0043286E" w:rsidP="00FC2C22">
      <w:pPr>
        <w:pStyle w:val="Heading4"/>
      </w:pPr>
      <w:r w:rsidRPr="00FC2C22">
        <w:rPr>
          <w:rStyle w:val="Bodytexta"/>
          <w:sz w:val="28"/>
          <w:szCs w:val="26"/>
          <w:u w:val="none"/>
          <w:shd w:val="clear" w:color="auto" w:fill="auto"/>
        </w:rPr>
        <w:t>Thử nghiệm kiểm tra đường ống hệ thống lạnh</w:t>
      </w:r>
    </w:p>
    <w:p w:rsidR="0043286E" w:rsidRPr="00FC2C22" w:rsidRDefault="0076750E" w:rsidP="00FC2C22">
      <w:pPr>
        <w:pStyle w:val="ANoidunggxdvn"/>
      </w:pPr>
      <w:r>
        <w:rPr>
          <w:rStyle w:val="Bodytexta"/>
          <w:color w:val="000000"/>
          <w:sz w:val="26"/>
          <w:szCs w:val="26"/>
          <w:u w:val="none"/>
          <w:lang w:eastAsia="vi-VN"/>
        </w:rPr>
        <w:t>6</w:t>
      </w:r>
      <w:r w:rsidR="0043286E" w:rsidRPr="0043286E">
        <w:rPr>
          <w:rStyle w:val="Bodytexta"/>
          <w:color w:val="000000"/>
          <w:sz w:val="26"/>
          <w:szCs w:val="26"/>
          <w:u w:val="none"/>
          <w:lang w:eastAsia="vi-VN"/>
        </w:rPr>
        <w:t xml:space="preserve">.2.1. </w:t>
      </w:r>
      <w:r w:rsidR="0043286E" w:rsidRPr="00FC2C22">
        <w:rPr>
          <w:rStyle w:val="Bodytexta"/>
          <w:sz w:val="28"/>
          <w:szCs w:val="26"/>
          <w:u w:val="none"/>
          <w:shd w:val="clear" w:color="auto" w:fill="auto"/>
        </w:rPr>
        <w:t>Công việc thử nghiệm cần được tiến hành với từng nhánh ống, đoạn ống của hệ thống.</w:t>
      </w:r>
    </w:p>
    <w:p w:rsidR="0043286E" w:rsidRPr="00FC2C22" w:rsidRDefault="0076750E" w:rsidP="00FC2C22">
      <w:pPr>
        <w:pStyle w:val="ANoidunggxdvn"/>
      </w:pPr>
      <w:r w:rsidRPr="00FC2C22">
        <w:rPr>
          <w:rStyle w:val="Bodytexta"/>
          <w:sz w:val="28"/>
          <w:szCs w:val="26"/>
          <w:u w:val="none"/>
          <w:shd w:val="clear" w:color="auto" w:fill="auto"/>
        </w:rPr>
        <w:t>6</w:t>
      </w:r>
      <w:r w:rsidR="0043286E" w:rsidRPr="00FC2C22">
        <w:rPr>
          <w:rStyle w:val="Bodytexta"/>
          <w:sz w:val="28"/>
          <w:szCs w:val="26"/>
          <w:u w:val="none"/>
          <w:shd w:val="clear" w:color="auto" w:fill="auto"/>
        </w:rPr>
        <w:t>.2.2. Trước khi thử nghiệm độ kín khít của đường ống, phải thực hiện việc thổi bỏ tạp chất và bụi bẩn trong đường ống bằng bình khí trơ (N2).</w:t>
      </w:r>
    </w:p>
    <w:p w:rsidR="0043286E" w:rsidRPr="00FC2C22" w:rsidRDefault="0076750E" w:rsidP="00FC2C22">
      <w:pPr>
        <w:pStyle w:val="ANoidunggxdvn"/>
      </w:pPr>
      <w:r w:rsidRPr="00FC2C22">
        <w:rPr>
          <w:rStyle w:val="Bodytexta"/>
          <w:sz w:val="28"/>
          <w:szCs w:val="26"/>
          <w:u w:val="none"/>
          <w:shd w:val="clear" w:color="auto" w:fill="auto"/>
        </w:rPr>
        <w:t>6</w:t>
      </w:r>
      <w:r w:rsidR="0043286E" w:rsidRPr="00FC2C22">
        <w:rPr>
          <w:rStyle w:val="Bodytexta"/>
          <w:sz w:val="28"/>
          <w:szCs w:val="26"/>
          <w:u w:val="none"/>
          <w:shd w:val="clear" w:color="auto" w:fill="auto"/>
        </w:rPr>
        <w:t xml:space="preserve">.2.3. Thử độ kín khít với áp suất lớn hơn 1,5 lần áp suất làm việc cao nhất và không được nhỏ hơn 4 kG/cm2. Sau thời gian không ít hơn </w:t>
      </w:r>
      <w:r w:rsidR="0043286E" w:rsidRPr="00FC2C22">
        <w:rPr>
          <w:rStyle w:val="Bodytext0"/>
          <w:sz w:val="28"/>
          <w:szCs w:val="26"/>
          <w:shd w:val="clear" w:color="auto" w:fill="auto"/>
        </w:rPr>
        <w:t xml:space="preserve">30 </w:t>
      </w:r>
      <w:r w:rsidR="0043286E" w:rsidRPr="00FC2C22">
        <w:rPr>
          <w:rStyle w:val="Bodytexta"/>
          <w:sz w:val="28"/>
          <w:szCs w:val="26"/>
          <w:u w:val="none"/>
          <w:shd w:val="clear" w:color="auto" w:fill="auto"/>
        </w:rPr>
        <w:t xml:space="preserve">phút, </w:t>
      </w:r>
      <w:r w:rsidR="0043286E" w:rsidRPr="00FC2C22">
        <w:rPr>
          <w:rStyle w:val="Bodytext0"/>
          <w:sz w:val="28"/>
          <w:szCs w:val="26"/>
          <w:shd w:val="clear" w:color="auto" w:fill="auto"/>
        </w:rPr>
        <w:t xml:space="preserve">áp </w:t>
      </w:r>
      <w:r w:rsidR="0043286E" w:rsidRPr="00FC2C22">
        <w:rPr>
          <w:rStyle w:val="Bodytexta"/>
          <w:sz w:val="28"/>
          <w:szCs w:val="26"/>
          <w:u w:val="none"/>
          <w:shd w:val="clear" w:color="auto" w:fill="auto"/>
        </w:rPr>
        <w:t>suất trong đường ống không được giảm.</w:t>
      </w:r>
    </w:p>
    <w:p w:rsidR="0043286E" w:rsidRPr="00FC2C22" w:rsidRDefault="0076750E" w:rsidP="00FC2C22">
      <w:pPr>
        <w:pStyle w:val="ANoidunggxdvn"/>
      </w:pPr>
      <w:r w:rsidRPr="00FC2C22">
        <w:rPr>
          <w:rStyle w:val="Bodytexta"/>
          <w:sz w:val="28"/>
          <w:szCs w:val="26"/>
          <w:u w:val="none"/>
          <w:shd w:val="clear" w:color="auto" w:fill="auto"/>
        </w:rPr>
        <w:t>6</w:t>
      </w:r>
      <w:r w:rsidR="0043286E" w:rsidRPr="00FC2C22">
        <w:rPr>
          <w:rStyle w:val="Bodytexta"/>
          <w:sz w:val="28"/>
          <w:szCs w:val="26"/>
          <w:u w:val="none"/>
          <w:shd w:val="clear" w:color="auto" w:fill="auto"/>
        </w:rPr>
        <w:t>.2.4. Thử áp su</w:t>
      </w:r>
      <w:r w:rsidR="00A123D3" w:rsidRPr="00FC2C22">
        <w:rPr>
          <w:rStyle w:val="Bodytexta"/>
          <w:sz w:val="28"/>
          <w:szCs w:val="26"/>
          <w:u w:val="none"/>
          <w:shd w:val="clear" w:color="auto" w:fill="auto"/>
        </w:rPr>
        <w:t>ất riêng cho van đường ống lạnh</w:t>
      </w:r>
      <w:r w:rsidR="0043286E" w:rsidRPr="00FC2C22">
        <w:rPr>
          <w:rStyle w:val="Bodytexta"/>
          <w:sz w:val="28"/>
          <w:szCs w:val="26"/>
          <w:u w:val="none"/>
          <w:shd w:val="clear" w:color="auto" w:fill="auto"/>
        </w:rPr>
        <w:t>:</w:t>
      </w:r>
    </w:p>
    <w:p w:rsidR="0043286E" w:rsidRPr="00FC2C22" w:rsidRDefault="0043286E" w:rsidP="00FC2C22">
      <w:pPr>
        <w:pStyle w:val="ANoidunggxdvn"/>
      </w:pPr>
      <w:r w:rsidRPr="00FC2C22">
        <w:rPr>
          <w:rStyle w:val="Bodytext71"/>
          <w:spacing w:val="0"/>
          <w:sz w:val="28"/>
          <w:szCs w:val="26"/>
          <w:shd w:val="clear" w:color="auto" w:fill="auto"/>
        </w:rPr>
        <w:t xml:space="preserve">+ </w:t>
      </w:r>
      <w:r w:rsidRPr="00FC2C22">
        <w:rPr>
          <w:rStyle w:val="Bodytexta"/>
          <w:sz w:val="28"/>
          <w:szCs w:val="26"/>
          <w:u w:val="none"/>
          <w:shd w:val="clear" w:color="auto" w:fill="auto"/>
        </w:rPr>
        <w:t>Nếu những quy định về an toàn cho van không bị vi phạm, thì có thể không phải làm thử nghiệm cường độ và độ kín khít.</w:t>
      </w:r>
    </w:p>
    <w:p w:rsidR="0043286E" w:rsidRPr="00FC2C22" w:rsidRDefault="0043286E" w:rsidP="00FC2C22">
      <w:pPr>
        <w:pStyle w:val="ANoidunggxdvn"/>
      </w:pPr>
      <w:r w:rsidRPr="00FC2C22">
        <w:rPr>
          <w:rStyle w:val="Bodytexta"/>
          <w:sz w:val="28"/>
          <w:szCs w:val="26"/>
          <w:u w:val="none"/>
          <w:shd w:val="clear" w:color="auto" w:fill="auto"/>
        </w:rPr>
        <w:t>+ Áp suất thử nghiệm hệ thống đường ống lạnh và độ kín khít phải theo điều (b) của mục 7.3.2.</w:t>
      </w:r>
    </w:p>
    <w:p w:rsidR="0043286E" w:rsidRPr="00FC2C22" w:rsidRDefault="0076750E" w:rsidP="00FC2C22">
      <w:pPr>
        <w:pStyle w:val="ANoidunggxdvn"/>
      </w:pPr>
      <w:r w:rsidRPr="00FC2C22">
        <w:rPr>
          <w:rStyle w:val="Bodytexta"/>
          <w:sz w:val="28"/>
          <w:szCs w:val="26"/>
          <w:u w:val="none"/>
          <w:shd w:val="clear" w:color="auto" w:fill="auto"/>
        </w:rPr>
        <w:t>6</w:t>
      </w:r>
      <w:r w:rsidR="0043286E" w:rsidRPr="00FC2C22">
        <w:rPr>
          <w:rStyle w:val="Bodytexta"/>
          <w:sz w:val="28"/>
          <w:szCs w:val="26"/>
          <w:u w:val="none"/>
          <w:shd w:val="clear" w:color="auto" w:fill="auto"/>
        </w:rPr>
        <w:t>.2.5. Chỉ sau khi thử nghiệm độ kín khít mới được tiến hành bọc cách nhiệt cho hệ thống.</w:t>
      </w:r>
    </w:p>
    <w:p w:rsidR="0043286E" w:rsidRPr="00FC2C22" w:rsidRDefault="0043286E" w:rsidP="00FC2C22">
      <w:pPr>
        <w:pStyle w:val="Heading4"/>
      </w:pPr>
      <w:r w:rsidRPr="00FC2C22">
        <w:rPr>
          <w:rStyle w:val="Bodytexta"/>
          <w:sz w:val="28"/>
          <w:szCs w:val="26"/>
          <w:u w:val="none"/>
          <w:shd w:val="clear" w:color="auto" w:fill="auto"/>
        </w:rPr>
        <w:t>Thử nghiệm kiểm tra bộ trao đổi nhiệt</w:t>
      </w:r>
    </w:p>
    <w:p w:rsidR="0043286E" w:rsidRPr="00FC2C22" w:rsidRDefault="0076750E" w:rsidP="00FC2C22">
      <w:pPr>
        <w:pStyle w:val="ANoidunggxdvn"/>
        <w:rPr>
          <w:rStyle w:val="Bodytexta"/>
          <w:sz w:val="28"/>
          <w:szCs w:val="26"/>
          <w:u w:val="none"/>
          <w:shd w:val="clear" w:color="auto" w:fill="auto"/>
        </w:rPr>
      </w:pPr>
      <w:r>
        <w:rPr>
          <w:rStyle w:val="Bodytexta"/>
          <w:color w:val="000000"/>
          <w:sz w:val="26"/>
          <w:szCs w:val="26"/>
          <w:u w:val="none"/>
          <w:lang w:eastAsia="vi-VN"/>
        </w:rPr>
        <w:t>6.3</w:t>
      </w:r>
      <w:r w:rsidR="0043286E" w:rsidRPr="0043286E">
        <w:rPr>
          <w:rStyle w:val="Bodytexta"/>
          <w:color w:val="000000"/>
          <w:sz w:val="26"/>
          <w:szCs w:val="26"/>
          <w:u w:val="none"/>
          <w:lang w:eastAsia="vi-VN"/>
        </w:rPr>
        <w:t>.1</w:t>
      </w:r>
      <w:r w:rsidR="0043286E" w:rsidRPr="00FC2C22">
        <w:rPr>
          <w:rStyle w:val="Bodytexta"/>
          <w:sz w:val="28"/>
          <w:szCs w:val="26"/>
          <w:u w:val="none"/>
          <w:shd w:val="clear" w:color="auto" w:fill="auto"/>
        </w:rPr>
        <w:t xml:space="preserve">. Nếu bộ trao đổi nhiệt đã qua thử nghiệm tại nơi chế tạo thì chỉ thử nghiệm với </w:t>
      </w:r>
      <w:r w:rsidR="0043286E" w:rsidRPr="00FC2C22">
        <w:rPr>
          <w:rStyle w:val="Bodytext0"/>
          <w:sz w:val="28"/>
          <w:szCs w:val="26"/>
          <w:shd w:val="clear" w:color="auto" w:fill="auto"/>
        </w:rPr>
        <w:t xml:space="preserve">áp </w:t>
      </w:r>
      <w:r w:rsidR="0043286E" w:rsidRPr="00FC2C22">
        <w:rPr>
          <w:rStyle w:val="Bodytexta"/>
          <w:sz w:val="28"/>
          <w:szCs w:val="26"/>
          <w:u w:val="none"/>
          <w:shd w:val="clear" w:color="auto" w:fill="auto"/>
        </w:rPr>
        <w:t>suất không nhỏ hơn 1,5 lần áp suất làm việc cao nhất trong thời gian 2 - 3 phút, áp suất sau thử nghiệm không được giảm.</w:t>
      </w:r>
    </w:p>
    <w:p w:rsidR="0043286E" w:rsidRPr="00FC2C22" w:rsidRDefault="0076750E" w:rsidP="00FC2C22">
      <w:pPr>
        <w:pStyle w:val="ANoidunggxdvn"/>
        <w:rPr>
          <w:rStyle w:val="Bodytexta"/>
          <w:sz w:val="28"/>
          <w:szCs w:val="26"/>
          <w:u w:val="none"/>
          <w:shd w:val="clear" w:color="auto" w:fill="auto"/>
        </w:rPr>
      </w:pPr>
      <w:r w:rsidRPr="00FC2C22">
        <w:rPr>
          <w:rStyle w:val="Bodytexta"/>
          <w:sz w:val="28"/>
          <w:szCs w:val="26"/>
          <w:u w:val="none"/>
          <w:shd w:val="clear" w:color="auto" w:fill="auto"/>
        </w:rPr>
        <w:t>6.3</w:t>
      </w:r>
      <w:r w:rsidR="0043286E" w:rsidRPr="00FC2C22">
        <w:rPr>
          <w:rStyle w:val="Bodytexta"/>
          <w:sz w:val="28"/>
          <w:szCs w:val="26"/>
          <w:u w:val="none"/>
          <w:shd w:val="clear" w:color="auto" w:fill="auto"/>
        </w:rPr>
        <w:t>.2. Nếu bộ trao đổi nhiệt chưa qua thử nghiệm của nơi chế tạo thì cần tiến hành thử nghiệm không ít hơn 30 phút. Áp suất sau thử nghiệm không được giảm.</w:t>
      </w:r>
    </w:p>
    <w:p w:rsidR="0043286E" w:rsidRPr="00FC2C22" w:rsidRDefault="0043286E" w:rsidP="00FC2C22">
      <w:pPr>
        <w:pStyle w:val="ANoidunggxdvn"/>
      </w:pPr>
      <w:r w:rsidRPr="00FC2C22">
        <w:rPr>
          <w:rStyle w:val="Bodytexta"/>
          <w:sz w:val="28"/>
          <w:szCs w:val="26"/>
          <w:u w:val="none"/>
          <w:shd w:val="clear" w:color="auto" w:fill="auto"/>
        </w:rPr>
        <w:t>Nếu không có hiện tượng rò rỉ thì tiếp tục tăng đến áp suất quy định trong chỉ dẫn kĩ thuật. Khi bơm phải để phòng tạp chất hoặc không khí lọt vào.</w:t>
      </w:r>
    </w:p>
    <w:p w:rsidR="0043286E" w:rsidRPr="0043286E" w:rsidRDefault="0043286E" w:rsidP="00FC2C22">
      <w:pPr>
        <w:pStyle w:val="Heading3"/>
      </w:pPr>
      <w:bookmarkStart w:id="6" w:name="dieu_10"/>
      <w:r w:rsidRPr="0043286E">
        <w:rPr>
          <w:rStyle w:val="Heading40"/>
          <w:rFonts w:cs="Times New Roman"/>
          <w:sz w:val="26"/>
          <w:szCs w:val="26"/>
        </w:rPr>
        <w:t xml:space="preserve">Đo đạc và </w:t>
      </w:r>
      <w:r w:rsidRPr="0043286E">
        <w:rPr>
          <w:rStyle w:val="Heading42"/>
          <w:rFonts w:cs="Times New Roman"/>
          <w:sz w:val="26"/>
          <w:szCs w:val="26"/>
        </w:rPr>
        <w:t xml:space="preserve">hiệu chỉnh hệ thống thông gió, </w:t>
      </w:r>
      <w:r w:rsidRPr="0043286E">
        <w:rPr>
          <w:rStyle w:val="Heading40"/>
          <w:rFonts w:cs="Times New Roman"/>
          <w:sz w:val="26"/>
          <w:szCs w:val="26"/>
        </w:rPr>
        <w:t xml:space="preserve">điều hòa không </w:t>
      </w:r>
      <w:r w:rsidRPr="0043286E">
        <w:rPr>
          <w:rStyle w:val="Heading42"/>
          <w:rFonts w:cs="Times New Roman"/>
          <w:sz w:val="26"/>
          <w:szCs w:val="26"/>
        </w:rPr>
        <w:t xml:space="preserve">khí </w:t>
      </w:r>
      <w:r w:rsidRPr="0043286E">
        <w:rPr>
          <w:rStyle w:val="Heading40"/>
          <w:rFonts w:cs="Times New Roman"/>
          <w:sz w:val="26"/>
          <w:szCs w:val="26"/>
        </w:rPr>
        <w:t xml:space="preserve">và </w:t>
      </w:r>
      <w:r w:rsidRPr="0043286E">
        <w:rPr>
          <w:rStyle w:val="Heading42"/>
          <w:rFonts w:cs="Times New Roman"/>
          <w:sz w:val="26"/>
          <w:szCs w:val="26"/>
        </w:rPr>
        <w:t>cấp lạnh</w:t>
      </w:r>
      <w:bookmarkEnd w:id="6"/>
    </w:p>
    <w:p w:rsidR="0043286E" w:rsidRPr="0043286E" w:rsidRDefault="0076750E" w:rsidP="00FC2C22">
      <w:pPr>
        <w:pStyle w:val="ANoidunggxdvn"/>
      </w:pPr>
      <w:r>
        <w:rPr>
          <w:rStyle w:val="Bodytexta"/>
          <w:color w:val="000000"/>
          <w:sz w:val="26"/>
          <w:szCs w:val="26"/>
          <w:u w:val="none"/>
          <w:lang w:eastAsia="vi-VN"/>
        </w:rPr>
        <w:t>7</w:t>
      </w:r>
      <w:r w:rsidR="0043286E" w:rsidRPr="0043286E">
        <w:rPr>
          <w:rStyle w:val="Bodytexta"/>
          <w:color w:val="000000"/>
          <w:sz w:val="26"/>
          <w:szCs w:val="26"/>
          <w:u w:val="none"/>
          <w:lang w:eastAsia="vi-VN"/>
        </w:rPr>
        <w:t xml:space="preserve">.1. Đo đạc và hiệu chỉnh là nhằm kiểm tra các thông số kĩ thuật của </w:t>
      </w:r>
      <w:r w:rsidR="00FC2C22">
        <w:rPr>
          <w:rStyle w:val="Bodytexta"/>
          <w:color w:val="000000"/>
          <w:sz w:val="26"/>
          <w:szCs w:val="26"/>
          <w:u w:val="none"/>
          <w:lang w:eastAsia="vi-VN"/>
        </w:rPr>
        <w:t xml:space="preserve">hệ thống. Kiểm tra sự sai lệch </w:t>
      </w:r>
      <w:r w:rsidR="0043286E" w:rsidRPr="0043286E">
        <w:rPr>
          <w:rStyle w:val="Bodytexta"/>
          <w:color w:val="000000"/>
          <w:sz w:val="26"/>
          <w:szCs w:val="26"/>
          <w:u w:val="none"/>
          <w:lang w:eastAsia="vi-VN"/>
        </w:rPr>
        <w:t>giữa thực tế và thiết kế để điều chỉnh cho hệ thống làm việc theo yêu cầu thiết kế.</w:t>
      </w:r>
    </w:p>
    <w:p w:rsidR="0043286E" w:rsidRPr="0043286E" w:rsidRDefault="0076750E" w:rsidP="00FC2C22">
      <w:pPr>
        <w:pStyle w:val="ANoidunggxdvn"/>
      </w:pPr>
      <w:r>
        <w:rPr>
          <w:rStyle w:val="Bodytexta"/>
          <w:color w:val="000000"/>
          <w:sz w:val="26"/>
          <w:szCs w:val="26"/>
          <w:u w:val="none"/>
          <w:lang w:eastAsia="vi-VN"/>
        </w:rPr>
        <w:t>7</w:t>
      </w:r>
      <w:r w:rsidR="0043286E" w:rsidRPr="0043286E">
        <w:rPr>
          <w:rStyle w:val="Bodytexta"/>
          <w:color w:val="000000"/>
          <w:sz w:val="26"/>
          <w:szCs w:val="26"/>
          <w:u w:val="none"/>
          <w:lang w:eastAsia="vi-VN"/>
        </w:rPr>
        <w:t>.2. Dụng cụ và thiết bị đo phải có chứng chỉ kiểm định hợp chuẩn và có độ chính xác ít nhất cao hơn một cấp so với cấp chính xác của đối tượng được đo.</w:t>
      </w:r>
    </w:p>
    <w:p w:rsidR="0043286E" w:rsidRPr="0043286E" w:rsidRDefault="0076750E" w:rsidP="00FC2C22">
      <w:pPr>
        <w:pStyle w:val="ANoidunggxdvn"/>
      </w:pPr>
      <w:r>
        <w:rPr>
          <w:rStyle w:val="Bodytexta"/>
          <w:color w:val="000000"/>
          <w:sz w:val="26"/>
          <w:szCs w:val="26"/>
          <w:u w:val="none"/>
          <w:lang w:eastAsia="vi-VN"/>
        </w:rPr>
        <w:t>7</w:t>
      </w:r>
      <w:r w:rsidR="0043286E" w:rsidRPr="0043286E">
        <w:rPr>
          <w:rStyle w:val="Bodytexta"/>
          <w:color w:val="000000"/>
          <w:sz w:val="26"/>
          <w:szCs w:val="26"/>
          <w:u w:val="none"/>
          <w:lang w:eastAsia="vi-VN"/>
        </w:rPr>
        <w:t>.3. Đo đạc và hiệu chỉnh khi hệ thống hoạt động không tải:</w:t>
      </w:r>
    </w:p>
    <w:p w:rsidR="0043286E" w:rsidRPr="0043286E" w:rsidRDefault="0076750E" w:rsidP="0043286E">
      <w:pPr>
        <w:pStyle w:val="Bodytext1"/>
        <w:widowControl/>
        <w:shd w:val="clear" w:color="auto" w:fill="auto"/>
        <w:tabs>
          <w:tab w:val="left" w:pos="862"/>
        </w:tabs>
        <w:spacing w:before="120" w:after="0" w:line="240" w:lineRule="auto"/>
        <w:ind w:firstLine="0"/>
        <w:jc w:val="left"/>
        <w:rPr>
          <w:sz w:val="26"/>
          <w:szCs w:val="26"/>
        </w:rPr>
      </w:pPr>
      <w:r>
        <w:rPr>
          <w:rStyle w:val="Bodytexta"/>
          <w:color w:val="000000"/>
          <w:sz w:val="26"/>
          <w:szCs w:val="26"/>
          <w:u w:val="none"/>
          <w:lang w:eastAsia="vi-VN"/>
        </w:rPr>
        <w:lastRenderedPageBreak/>
        <w:t>7</w:t>
      </w:r>
      <w:r w:rsidR="0043286E" w:rsidRPr="0043286E">
        <w:rPr>
          <w:rStyle w:val="Bodytexta"/>
          <w:color w:val="000000"/>
          <w:sz w:val="26"/>
          <w:szCs w:val="26"/>
          <w:u w:val="none"/>
          <w:lang w:eastAsia="vi-VN"/>
        </w:rPr>
        <w:t>.3.1. Đo tổng lưu lượng gió, vận tốc và áp suất gió, số vòng quay của từng quạt gió. Sai số cho phép của lượng gió thực đo so với thiết kế không lớn hơn 10%</w:t>
      </w:r>
      <w:r w:rsidR="0043286E" w:rsidRPr="0043286E">
        <w:rPr>
          <w:rStyle w:val="Bodytext0"/>
          <w:color w:val="000000"/>
          <w:sz w:val="26"/>
          <w:szCs w:val="26"/>
          <w:lang w:eastAsia="vi-VN"/>
        </w:rPr>
        <w:t>.</w:t>
      </w:r>
    </w:p>
    <w:p w:rsidR="0043286E" w:rsidRPr="0043286E" w:rsidRDefault="0076750E" w:rsidP="0043286E">
      <w:pPr>
        <w:pStyle w:val="Bodytext1"/>
        <w:widowControl/>
        <w:shd w:val="clear" w:color="auto" w:fill="auto"/>
        <w:tabs>
          <w:tab w:val="left" w:pos="862"/>
        </w:tabs>
        <w:spacing w:before="120" w:after="0" w:line="240" w:lineRule="auto"/>
        <w:ind w:firstLine="0"/>
        <w:jc w:val="left"/>
        <w:rPr>
          <w:sz w:val="26"/>
          <w:szCs w:val="26"/>
        </w:rPr>
      </w:pPr>
      <w:r>
        <w:rPr>
          <w:rStyle w:val="Bodytexta"/>
          <w:color w:val="000000"/>
          <w:sz w:val="26"/>
          <w:szCs w:val="26"/>
          <w:u w:val="none"/>
          <w:lang w:eastAsia="vi-VN"/>
        </w:rPr>
        <w:t>7</w:t>
      </w:r>
      <w:r w:rsidR="0043286E" w:rsidRPr="0043286E">
        <w:rPr>
          <w:rStyle w:val="Bodytexta"/>
          <w:color w:val="000000"/>
          <w:sz w:val="26"/>
          <w:szCs w:val="26"/>
          <w:u w:val="none"/>
          <w:lang w:eastAsia="vi-VN"/>
        </w:rPr>
        <w:t>.3.2. Cân bằng lưu lượng gió của hệ thống với các cửa gió theo yêu cầu thiết kế:</w:t>
      </w:r>
    </w:p>
    <w:p w:rsidR="0043286E" w:rsidRPr="009B53E5" w:rsidRDefault="00A123D3" w:rsidP="009B53E5">
      <w:pPr>
        <w:pStyle w:val="ANoidunggxdvn"/>
      </w:pPr>
      <w:r>
        <w:rPr>
          <w:rStyle w:val="Bodytexta"/>
          <w:color w:val="000000"/>
          <w:sz w:val="26"/>
          <w:szCs w:val="26"/>
          <w:u w:val="none"/>
          <w:lang w:eastAsia="vi-VN"/>
        </w:rPr>
        <w:t xml:space="preserve">a) </w:t>
      </w:r>
      <w:r w:rsidRPr="009B53E5">
        <w:rPr>
          <w:rStyle w:val="Bodytexta"/>
          <w:sz w:val="28"/>
          <w:szCs w:val="26"/>
          <w:u w:val="none"/>
          <w:shd w:val="clear" w:color="auto" w:fill="auto"/>
        </w:rPr>
        <w:t>Phương pháp điều chỉnh</w:t>
      </w:r>
      <w:r w:rsidR="0043286E" w:rsidRPr="009B53E5">
        <w:rPr>
          <w:rStyle w:val="Bodytexta"/>
          <w:sz w:val="28"/>
          <w:szCs w:val="26"/>
          <w:u w:val="none"/>
          <w:shd w:val="clear" w:color="auto" w:fill="auto"/>
        </w:rPr>
        <w:t>: Có thể dùng phương pháp điều chỉnh lưu lượng, hoặc phương pháp điều chỉnh áp suất trong hệ thống đường ống gió.</w:t>
      </w:r>
    </w:p>
    <w:p w:rsidR="0043286E" w:rsidRPr="009B53E5" w:rsidRDefault="0043286E" w:rsidP="009B53E5">
      <w:pPr>
        <w:pStyle w:val="ANoidunggxdvn"/>
        <w:rPr>
          <w:rStyle w:val="Bodytexta"/>
          <w:sz w:val="28"/>
          <w:szCs w:val="26"/>
          <w:u w:val="none"/>
          <w:shd w:val="clear" w:color="auto" w:fill="auto"/>
        </w:rPr>
      </w:pPr>
      <w:r w:rsidRPr="009B53E5">
        <w:rPr>
          <w:rStyle w:val="Bodytexta"/>
          <w:sz w:val="28"/>
          <w:szCs w:val="26"/>
          <w:u w:val="none"/>
          <w:shd w:val="clear" w:color="auto" w:fill="auto"/>
        </w:rPr>
        <w:t>b) Công việc được tiến hành từ những điểm bất lợi nhất của hệ thống (thông qua việc điều chỉnh các van gió) tiến dần về phía quạt gió.</w:t>
      </w:r>
    </w:p>
    <w:p w:rsidR="0043286E" w:rsidRPr="009B53E5" w:rsidRDefault="0043286E" w:rsidP="009B53E5">
      <w:pPr>
        <w:pStyle w:val="ANoidunggxdvn"/>
        <w:rPr>
          <w:rStyle w:val="Bodytexta"/>
          <w:sz w:val="28"/>
          <w:szCs w:val="26"/>
          <w:u w:val="none"/>
          <w:shd w:val="clear" w:color="auto" w:fill="auto"/>
        </w:rPr>
      </w:pPr>
      <w:r w:rsidRPr="009B53E5">
        <w:rPr>
          <w:rStyle w:val="Bodytexta"/>
          <w:sz w:val="28"/>
          <w:szCs w:val="26"/>
          <w:u w:val="none"/>
          <w:shd w:val="clear" w:color="auto" w:fill="auto"/>
        </w:rPr>
        <w:t>c) Sai số lưu lượng gió tại các cửa gió không lớn hơn ± 15% so với yêu cầu thiết kế.</w:t>
      </w:r>
    </w:p>
    <w:p w:rsidR="0043286E" w:rsidRPr="009B53E5" w:rsidRDefault="00503154" w:rsidP="009B53E5">
      <w:pPr>
        <w:pStyle w:val="ANoidunggxdvn"/>
        <w:rPr>
          <w:rStyle w:val="Bodytexta"/>
          <w:sz w:val="28"/>
          <w:szCs w:val="26"/>
          <w:u w:val="none"/>
          <w:shd w:val="clear" w:color="auto" w:fill="auto"/>
        </w:rPr>
      </w:pPr>
      <w:r w:rsidRPr="009B53E5">
        <w:rPr>
          <w:rStyle w:val="Bodytexta"/>
          <w:sz w:val="28"/>
          <w:szCs w:val="26"/>
          <w:u w:val="none"/>
          <w:shd w:val="clear" w:color="auto" w:fill="auto"/>
        </w:rPr>
        <w:t>7</w:t>
      </w:r>
      <w:r w:rsidR="0043286E" w:rsidRPr="009B53E5">
        <w:rPr>
          <w:rStyle w:val="Bodytexta"/>
          <w:sz w:val="28"/>
          <w:szCs w:val="26"/>
          <w:u w:val="none"/>
          <w:shd w:val="clear" w:color="auto" w:fill="auto"/>
        </w:rPr>
        <w:t>.3.3. Vị trí và phương pháp tiến hành đo đạc:</w:t>
      </w:r>
    </w:p>
    <w:p w:rsidR="0043286E" w:rsidRPr="009B53E5" w:rsidRDefault="0043286E" w:rsidP="009B53E5">
      <w:pPr>
        <w:pStyle w:val="ANoidunggxdvn"/>
      </w:pPr>
      <w:r w:rsidRPr="009B53E5">
        <w:rPr>
          <w:rStyle w:val="Bodytexta"/>
          <w:sz w:val="28"/>
          <w:szCs w:val="26"/>
          <w:u w:val="none"/>
          <w:shd w:val="clear" w:color="auto" w:fill="auto"/>
        </w:rPr>
        <w:t xml:space="preserve">a) Đo lưu lượng gió trong ống chính, điểm đo cần chọn nơi luồng gió có tốc độ ổn định và ở vị trí cách trở lực phía trước không ít hơn 4 lần, cách trở trực tiếp theo không ít hơn 1,5 lần đường kính ống tiết diện tròn hoặc cạnh dài ống tiết diện chữ nhật (xem </w:t>
      </w:r>
      <w:r w:rsidRPr="009B53E5">
        <w:rPr>
          <w:rStyle w:val="Bodytext22"/>
          <w:spacing w:val="0"/>
          <w:sz w:val="28"/>
          <w:szCs w:val="26"/>
          <w:u w:val="none"/>
          <w:shd w:val="clear" w:color="auto" w:fill="auto"/>
        </w:rPr>
        <w:t>hình</w:t>
      </w:r>
      <w:r w:rsidRPr="009B53E5">
        <w:rPr>
          <w:rStyle w:val="Bodytexta"/>
          <w:sz w:val="28"/>
          <w:szCs w:val="26"/>
          <w:u w:val="none"/>
          <w:shd w:val="clear" w:color="auto" w:fill="auto"/>
        </w:rPr>
        <w:t xml:space="preserve"> 5).</w:t>
      </w:r>
    </w:p>
    <w:p w:rsidR="0043286E" w:rsidRPr="009B53E5" w:rsidRDefault="0043286E" w:rsidP="009B53E5">
      <w:pPr>
        <w:pStyle w:val="ANoidunggxdvn"/>
      </w:pPr>
      <w:r w:rsidRPr="009B53E5">
        <w:rPr>
          <w:rStyle w:val="Bodytexta"/>
          <w:sz w:val="28"/>
          <w:szCs w:val="26"/>
          <w:u w:val="none"/>
          <w:shd w:val="clear" w:color="auto" w:fill="auto"/>
        </w:rPr>
        <w:t>b) Nếu điều kiện bị hạn chế thì tăng cường điểm đo và lấy trị số trung bình.</w:t>
      </w:r>
    </w:p>
    <w:p w:rsidR="0043286E" w:rsidRPr="009B53E5" w:rsidRDefault="0043286E" w:rsidP="009B53E5">
      <w:pPr>
        <w:pStyle w:val="ANoidunggxdvn"/>
        <w:rPr>
          <w:rStyle w:val="Bodytexta"/>
          <w:sz w:val="28"/>
          <w:szCs w:val="26"/>
          <w:u w:val="none"/>
          <w:shd w:val="clear" w:color="auto" w:fill="auto"/>
        </w:rPr>
      </w:pPr>
      <w:r w:rsidRPr="009B53E5">
        <w:rPr>
          <w:rStyle w:val="Bodytexta"/>
          <w:sz w:val="28"/>
          <w:szCs w:val="26"/>
          <w:u w:val="none"/>
          <w:shd w:val="clear" w:color="auto" w:fill="auto"/>
        </w:rPr>
        <w:t xml:space="preserve">c) Đo </w:t>
      </w:r>
      <w:r w:rsidRPr="009B53E5">
        <w:rPr>
          <w:rStyle w:val="Bodytext85pt2"/>
          <w:spacing w:val="0"/>
          <w:sz w:val="28"/>
          <w:szCs w:val="26"/>
          <w:shd w:val="clear" w:color="auto" w:fill="auto"/>
        </w:rPr>
        <w:t xml:space="preserve">tốc </w:t>
      </w:r>
      <w:r w:rsidRPr="009B53E5">
        <w:rPr>
          <w:rStyle w:val="Bodytexta"/>
          <w:sz w:val="28"/>
          <w:szCs w:val="26"/>
          <w:u w:val="none"/>
          <w:shd w:val="clear" w:color="auto" w:fill="auto"/>
        </w:rPr>
        <w:t xml:space="preserve">độ gió tại các cửa gió phải áp sát đầu đo vào dàn khung hoặc ô lưới của cửa gió. Đo </w:t>
      </w:r>
      <w:r w:rsidRPr="009B53E5">
        <w:rPr>
          <w:rStyle w:val="BodytextBold1"/>
          <w:b w:val="0"/>
          <w:bCs w:val="0"/>
          <w:spacing w:val="0"/>
          <w:sz w:val="28"/>
          <w:szCs w:val="26"/>
          <w:shd w:val="clear" w:color="auto" w:fill="auto"/>
        </w:rPr>
        <w:t xml:space="preserve">vận </w:t>
      </w:r>
      <w:r w:rsidRPr="009B53E5">
        <w:rPr>
          <w:rStyle w:val="Bodytexta"/>
          <w:sz w:val="28"/>
          <w:szCs w:val="26"/>
          <w:u w:val="none"/>
          <w:shd w:val="clear" w:color="auto" w:fill="auto"/>
        </w:rPr>
        <w:t xml:space="preserve">tốc trung bình </w:t>
      </w:r>
      <w:r w:rsidRPr="009B53E5">
        <w:rPr>
          <w:rStyle w:val="BodytextSpacing0pt"/>
          <w:spacing w:val="0"/>
          <w:sz w:val="28"/>
          <w:szCs w:val="26"/>
          <w:shd w:val="clear" w:color="auto" w:fill="auto"/>
        </w:rPr>
        <w:t xml:space="preserve">có thể </w:t>
      </w:r>
      <w:r w:rsidRPr="009B53E5">
        <w:rPr>
          <w:rStyle w:val="Bodytexta"/>
          <w:sz w:val="28"/>
          <w:szCs w:val="26"/>
          <w:u w:val="none"/>
          <w:shd w:val="clear" w:color="auto" w:fill="auto"/>
        </w:rPr>
        <w:t xml:space="preserve">dùng phương pháp </w:t>
      </w:r>
      <w:r w:rsidRPr="009B53E5">
        <w:rPr>
          <w:rStyle w:val="BodytextSpacing0pt"/>
          <w:spacing w:val="0"/>
          <w:sz w:val="28"/>
          <w:szCs w:val="26"/>
          <w:shd w:val="clear" w:color="auto" w:fill="auto"/>
        </w:rPr>
        <w:t xml:space="preserve">đo </w:t>
      </w:r>
      <w:r w:rsidRPr="009B53E5">
        <w:rPr>
          <w:rStyle w:val="Bodytexta"/>
          <w:sz w:val="28"/>
          <w:szCs w:val="26"/>
          <w:u w:val="none"/>
          <w:shd w:val="clear" w:color="auto" w:fill="auto"/>
        </w:rPr>
        <w:t>điểm, với số vị trí đo không ít hơn 5 điểm.</w:t>
      </w:r>
    </w:p>
    <w:p w:rsidR="0043286E" w:rsidRPr="009B53E5" w:rsidRDefault="0043286E" w:rsidP="009B53E5">
      <w:pPr>
        <w:pStyle w:val="ANoidunggxdvn"/>
        <w:rPr>
          <w:rStyle w:val="Bodytexta"/>
          <w:sz w:val="28"/>
          <w:szCs w:val="26"/>
          <w:u w:val="none"/>
          <w:shd w:val="clear" w:color="auto" w:fill="auto"/>
        </w:rPr>
      </w:pPr>
      <w:r w:rsidRPr="009B53E5">
        <w:rPr>
          <w:rStyle w:val="Bodytexta"/>
          <w:sz w:val="28"/>
          <w:szCs w:val="26"/>
          <w:u w:val="none"/>
          <w:shd w:val="clear" w:color="auto" w:fill="auto"/>
        </w:rPr>
        <w:t>d) Đo lưu lượng ở miệng ra cửa quạt thông gió phải lựa chọn điểm đo như mục đo lưu lượng gió trong ống chính.</w:t>
      </w:r>
    </w:p>
    <w:p w:rsidR="0043286E" w:rsidRPr="009B53E5" w:rsidRDefault="0043286E" w:rsidP="009B53E5">
      <w:pPr>
        <w:pStyle w:val="ANoidunggxdvn"/>
        <w:rPr>
          <w:rStyle w:val="Bodytexta"/>
          <w:sz w:val="28"/>
          <w:szCs w:val="26"/>
          <w:u w:val="none"/>
          <w:shd w:val="clear" w:color="auto" w:fill="auto"/>
        </w:rPr>
      </w:pPr>
      <w:r w:rsidRPr="009B53E5">
        <w:rPr>
          <w:rStyle w:val="Bodytexta"/>
          <w:sz w:val="28"/>
          <w:szCs w:val="26"/>
          <w:u w:val="none"/>
          <w:shd w:val="clear" w:color="auto" w:fill="auto"/>
        </w:rPr>
        <w:t>Nếu điều kiện hạn chế thì đo tại điểm đã định cộng với tổn thất về áp suất tính theo lí thuyết của đoạn ống phía trước tới miệng ra của quạt (xem hình 6).</w:t>
      </w:r>
    </w:p>
    <w:p w:rsidR="0043286E" w:rsidRPr="009B53E5" w:rsidRDefault="0043286E" w:rsidP="009B53E5">
      <w:pPr>
        <w:pStyle w:val="ANoidunggxdvn"/>
        <w:rPr>
          <w:rStyle w:val="Bodytexta"/>
          <w:sz w:val="28"/>
          <w:szCs w:val="26"/>
          <w:u w:val="none"/>
          <w:shd w:val="clear" w:color="auto" w:fill="auto"/>
        </w:rPr>
      </w:pPr>
      <w:r w:rsidRPr="009B53E5">
        <w:rPr>
          <w:rStyle w:val="Bodytexta"/>
          <w:sz w:val="28"/>
          <w:szCs w:val="26"/>
          <w:u w:val="none"/>
          <w:shd w:val="clear" w:color="auto" w:fill="auto"/>
        </w:rPr>
        <w:t>e) Đo ở đầu hút quạt gió phải đo sát với miệng vào của quạt gió.</w:t>
      </w:r>
    </w:p>
    <w:p w:rsidR="0043286E" w:rsidRPr="0043286E" w:rsidRDefault="0043286E" w:rsidP="009B53E5">
      <w:pPr>
        <w:pStyle w:val="ANoidunggxdvn"/>
        <w:rPr>
          <w:rStyle w:val="Bodytexta"/>
          <w:color w:val="000000"/>
          <w:sz w:val="26"/>
          <w:szCs w:val="26"/>
          <w:u w:val="none"/>
          <w:lang w:eastAsia="vi-VN"/>
        </w:rPr>
      </w:pPr>
      <w:r w:rsidRPr="009B53E5">
        <w:rPr>
          <w:rStyle w:val="Bodytexta"/>
          <w:sz w:val="28"/>
          <w:szCs w:val="26"/>
          <w:u w:val="none"/>
          <w:shd w:val="clear" w:color="auto" w:fill="auto"/>
        </w:rPr>
        <w:t xml:space="preserve">g) Lưu lượng gió qua </w:t>
      </w:r>
      <w:r w:rsidRPr="009B53E5">
        <w:t>quạt là trị số trung bình của lưu lượng gió đầu hút và đầu đẩy.</w:t>
      </w:r>
    </w:p>
    <w:tbl>
      <w:tblPr>
        <w:tblW w:w="0" w:type="auto"/>
        <w:tblLook w:val="01E0" w:firstRow="1" w:lastRow="1" w:firstColumn="1" w:lastColumn="1" w:noHBand="0" w:noVBand="0"/>
      </w:tblPr>
      <w:tblGrid>
        <w:gridCol w:w="4262"/>
        <w:gridCol w:w="4263"/>
      </w:tblGrid>
      <w:tr w:rsidR="0043286E" w:rsidRPr="0043286E" w:rsidTr="00B50441">
        <w:tc>
          <w:tcPr>
            <w:tcW w:w="4262" w:type="dxa"/>
          </w:tcPr>
          <w:p w:rsidR="0043286E" w:rsidRPr="008631D6" w:rsidRDefault="002536B8" w:rsidP="00B50441">
            <w:pPr>
              <w:pStyle w:val="Bodytext1"/>
              <w:widowControl/>
              <w:shd w:val="clear" w:color="auto" w:fill="auto"/>
              <w:tabs>
                <w:tab w:val="left" w:pos="1169"/>
              </w:tabs>
              <w:spacing w:before="120" w:after="0" w:line="240" w:lineRule="auto"/>
              <w:ind w:firstLine="0"/>
              <w:jc w:val="center"/>
              <w:rPr>
                <w:rStyle w:val="Bodytexta"/>
                <w:color w:val="000000"/>
                <w:sz w:val="26"/>
                <w:szCs w:val="26"/>
                <w:u w:val="none"/>
                <w:lang w:val="en-US" w:eastAsia="vi-VN"/>
              </w:rPr>
            </w:pPr>
            <w:r w:rsidRPr="008631D6">
              <w:rPr>
                <w:rStyle w:val="Bodytexta"/>
                <w:noProof/>
                <w:color w:val="000000"/>
                <w:sz w:val="26"/>
                <w:szCs w:val="26"/>
                <w:u w:val="none"/>
                <w:lang w:val="en-US" w:eastAsia="en-US"/>
              </w:rPr>
              <w:drawing>
                <wp:inline distT="0" distB="0" distL="0" distR="0">
                  <wp:extent cx="2194560" cy="8686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94560" cy="868680"/>
                          </a:xfrm>
                          <a:prstGeom prst="rect">
                            <a:avLst/>
                          </a:prstGeom>
                          <a:noFill/>
                          <a:ln>
                            <a:noFill/>
                          </a:ln>
                        </pic:spPr>
                      </pic:pic>
                    </a:graphicData>
                  </a:graphic>
                </wp:inline>
              </w:drawing>
            </w:r>
          </w:p>
        </w:tc>
        <w:tc>
          <w:tcPr>
            <w:tcW w:w="4263" w:type="dxa"/>
          </w:tcPr>
          <w:p w:rsidR="0043286E" w:rsidRPr="008631D6" w:rsidRDefault="002536B8" w:rsidP="00B50441">
            <w:pPr>
              <w:pStyle w:val="Bodytext1"/>
              <w:widowControl/>
              <w:shd w:val="clear" w:color="auto" w:fill="auto"/>
              <w:tabs>
                <w:tab w:val="left" w:pos="1169"/>
              </w:tabs>
              <w:spacing w:before="120" w:after="0" w:line="240" w:lineRule="auto"/>
              <w:ind w:firstLine="0"/>
              <w:jc w:val="center"/>
              <w:rPr>
                <w:rStyle w:val="Bodytexta"/>
                <w:color w:val="000000"/>
                <w:sz w:val="26"/>
                <w:szCs w:val="26"/>
                <w:u w:val="none"/>
                <w:lang w:val="en-US" w:eastAsia="vi-VN"/>
              </w:rPr>
            </w:pPr>
            <w:r w:rsidRPr="008631D6">
              <w:rPr>
                <w:rStyle w:val="Bodytexta"/>
                <w:noProof/>
                <w:color w:val="000000"/>
                <w:sz w:val="26"/>
                <w:szCs w:val="26"/>
                <w:u w:val="none"/>
                <w:lang w:val="en-US" w:eastAsia="en-US"/>
              </w:rPr>
              <w:drawing>
                <wp:inline distT="0" distB="0" distL="0" distR="0">
                  <wp:extent cx="2354580" cy="9829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54580" cy="982980"/>
                          </a:xfrm>
                          <a:prstGeom prst="rect">
                            <a:avLst/>
                          </a:prstGeom>
                          <a:noFill/>
                          <a:ln>
                            <a:noFill/>
                          </a:ln>
                        </pic:spPr>
                      </pic:pic>
                    </a:graphicData>
                  </a:graphic>
                </wp:inline>
              </w:drawing>
            </w:r>
          </w:p>
        </w:tc>
      </w:tr>
      <w:tr w:rsidR="0043286E" w:rsidRPr="0043286E" w:rsidTr="00B50441">
        <w:tc>
          <w:tcPr>
            <w:tcW w:w="4262" w:type="dxa"/>
          </w:tcPr>
          <w:p w:rsidR="0043286E" w:rsidRPr="008631D6" w:rsidRDefault="0043286E" w:rsidP="00B50441">
            <w:pPr>
              <w:pStyle w:val="Bodytext1"/>
              <w:widowControl/>
              <w:shd w:val="clear" w:color="auto" w:fill="auto"/>
              <w:tabs>
                <w:tab w:val="left" w:pos="1169"/>
              </w:tabs>
              <w:spacing w:before="120" w:after="0" w:line="240" w:lineRule="auto"/>
              <w:ind w:firstLine="0"/>
              <w:jc w:val="center"/>
              <w:rPr>
                <w:rStyle w:val="Bodytexta"/>
                <w:color w:val="000000"/>
                <w:sz w:val="26"/>
                <w:szCs w:val="26"/>
                <w:u w:val="none"/>
                <w:lang w:val="en-US" w:eastAsia="en-US"/>
              </w:rPr>
            </w:pPr>
            <w:r w:rsidRPr="008631D6">
              <w:rPr>
                <w:rStyle w:val="Bodytexta"/>
                <w:b/>
                <w:bCs/>
                <w:i/>
                <w:iCs/>
                <w:color w:val="000000"/>
                <w:sz w:val="26"/>
                <w:szCs w:val="26"/>
                <w:u w:val="none"/>
                <w:lang w:val="en-US" w:eastAsia="en-US"/>
              </w:rPr>
              <w:t xml:space="preserve">Hình 5: </w:t>
            </w:r>
            <w:r w:rsidRPr="008631D6">
              <w:rPr>
                <w:rStyle w:val="Bodytexta"/>
                <w:i/>
                <w:iCs/>
                <w:color w:val="000000"/>
                <w:sz w:val="26"/>
                <w:szCs w:val="26"/>
                <w:u w:val="none"/>
                <w:lang w:val="en-US" w:eastAsia="en-US"/>
              </w:rPr>
              <w:t>Sơ đồ bố trí điểm đo lưu lượng gió trong đường ống</w:t>
            </w:r>
          </w:p>
        </w:tc>
        <w:tc>
          <w:tcPr>
            <w:tcW w:w="4263" w:type="dxa"/>
          </w:tcPr>
          <w:p w:rsidR="0043286E" w:rsidRPr="008631D6" w:rsidRDefault="0043286E" w:rsidP="00B50441">
            <w:pPr>
              <w:pStyle w:val="Bodytext1"/>
              <w:widowControl/>
              <w:shd w:val="clear" w:color="auto" w:fill="auto"/>
              <w:tabs>
                <w:tab w:val="left" w:pos="1169"/>
              </w:tabs>
              <w:spacing w:before="120" w:after="0" w:line="240" w:lineRule="auto"/>
              <w:ind w:firstLine="0"/>
              <w:jc w:val="center"/>
              <w:rPr>
                <w:rStyle w:val="Bodytexta"/>
                <w:color w:val="000000"/>
                <w:sz w:val="26"/>
                <w:szCs w:val="26"/>
                <w:u w:val="none"/>
                <w:lang w:val="en-US" w:eastAsia="vi-VN"/>
              </w:rPr>
            </w:pPr>
            <w:r w:rsidRPr="008631D6">
              <w:rPr>
                <w:rStyle w:val="Bodytexta"/>
                <w:b/>
                <w:bCs/>
                <w:i/>
                <w:iCs/>
                <w:color w:val="000000"/>
                <w:sz w:val="26"/>
                <w:szCs w:val="26"/>
                <w:u w:val="none"/>
                <w:lang w:val="en-US" w:eastAsia="en-US"/>
              </w:rPr>
              <w:t xml:space="preserve">Hình 6: </w:t>
            </w:r>
            <w:r w:rsidRPr="008631D6">
              <w:rPr>
                <w:rStyle w:val="Bodytexta"/>
                <w:i/>
                <w:iCs/>
                <w:color w:val="000000"/>
                <w:sz w:val="26"/>
                <w:szCs w:val="26"/>
                <w:u w:val="none"/>
                <w:lang w:val="en-US" w:eastAsia="en-US"/>
              </w:rPr>
              <w:t>Sơ đồ bố trí điểm đo áp lực tại miệng ra của quạt gió</w:t>
            </w:r>
          </w:p>
        </w:tc>
      </w:tr>
    </w:tbl>
    <w:p w:rsidR="0043286E" w:rsidRPr="009B53E5" w:rsidRDefault="00503154" w:rsidP="009B53E5">
      <w:pPr>
        <w:pStyle w:val="ANoidunggxdvn"/>
      </w:pPr>
      <w:r w:rsidRPr="009B53E5">
        <w:rPr>
          <w:rStyle w:val="Bodytexta"/>
          <w:sz w:val="28"/>
          <w:szCs w:val="26"/>
          <w:u w:val="none"/>
          <w:shd w:val="clear" w:color="auto" w:fill="auto"/>
        </w:rPr>
        <w:t>7</w:t>
      </w:r>
      <w:r w:rsidR="0043286E" w:rsidRPr="009B53E5">
        <w:rPr>
          <w:rStyle w:val="Bodytexta"/>
          <w:sz w:val="28"/>
          <w:szCs w:val="26"/>
          <w:u w:val="none"/>
          <w:shd w:val="clear" w:color="auto" w:fill="auto"/>
        </w:rPr>
        <w:t xml:space="preserve">.4. Đo đạc và </w:t>
      </w:r>
      <w:r w:rsidR="0043286E" w:rsidRPr="009B53E5">
        <w:rPr>
          <w:rStyle w:val="Bodytext62"/>
          <w:spacing w:val="0"/>
          <w:sz w:val="28"/>
          <w:szCs w:val="26"/>
          <w:shd w:val="clear" w:color="auto" w:fill="auto"/>
        </w:rPr>
        <w:t xml:space="preserve">hiệu </w:t>
      </w:r>
      <w:r w:rsidR="0043286E" w:rsidRPr="009B53E5">
        <w:rPr>
          <w:rStyle w:val="Bodytexta"/>
          <w:sz w:val="28"/>
          <w:szCs w:val="26"/>
          <w:u w:val="none"/>
          <w:shd w:val="clear" w:color="auto" w:fill="auto"/>
        </w:rPr>
        <w:t xml:space="preserve">chỉnh </w:t>
      </w:r>
      <w:r w:rsidR="0043286E" w:rsidRPr="009B53E5">
        <w:rPr>
          <w:rStyle w:val="Bodytext62"/>
          <w:spacing w:val="0"/>
          <w:sz w:val="28"/>
          <w:szCs w:val="26"/>
          <w:shd w:val="clear" w:color="auto" w:fill="auto"/>
        </w:rPr>
        <w:t xml:space="preserve">hệ </w:t>
      </w:r>
      <w:r w:rsidR="0043286E" w:rsidRPr="009B53E5">
        <w:rPr>
          <w:rStyle w:val="Bodytexta"/>
          <w:sz w:val="28"/>
          <w:szCs w:val="26"/>
          <w:u w:val="none"/>
          <w:shd w:val="clear" w:color="auto" w:fill="auto"/>
        </w:rPr>
        <w:t>thống làm việc khi có tải</w:t>
      </w:r>
    </w:p>
    <w:p w:rsidR="0043286E" w:rsidRPr="009B53E5" w:rsidRDefault="00503154" w:rsidP="009B53E5">
      <w:pPr>
        <w:pStyle w:val="ANoidunggxdvn"/>
      </w:pPr>
      <w:r w:rsidRPr="009B53E5">
        <w:rPr>
          <w:rStyle w:val="Bodytexta"/>
          <w:sz w:val="28"/>
          <w:szCs w:val="26"/>
          <w:u w:val="none"/>
          <w:shd w:val="clear" w:color="auto" w:fill="auto"/>
        </w:rPr>
        <w:t>7</w:t>
      </w:r>
      <w:r w:rsidR="0043286E" w:rsidRPr="009B53E5">
        <w:rPr>
          <w:rStyle w:val="Bodytexta"/>
          <w:sz w:val="28"/>
          <w:szCs w:val="26"/>
          <w:u w:val="none"/>
          <w:shd w:val="clear" w:color="auto" w:fill="auto"/>
        </w:rPr>
        <w:t xml:space="preserve">.4.1. Đo đạc </w:t>
      </w:r>
      <w:r w:rsidR="0043286E" w:rsidRPr="009B53E5">
        <w:rPr>
          <w:rStyle w:val="Bodytext62"/>
          <w:spacing w:val="0"/>
          <w:sz w:val="28"/>
          <w:szCs w:val="26"/>
          <w:shd w:val="clear" w:color="auto" w:fill="auto"/>
        </w:rPr>
        <w:t xml:space="preserve">và hiệu </w:t>
      </w:r>
      <w:r w:rsidR="0043286E" w:rsidRPr="009B53E5">
        <w:rPr>
          <w:rStyle w:val="Bodytexta"/>
          <w:sz w:val="28"/>
          <w:szCs w:val="26"/>
          <w:u w:val="none"/>
          <w:shd w:val="clear" w:color="auto" w:fill="auto"/>
        </w:rPr>
        <w:t xml:space="preserve">chỉnh </w:t>
      </w:r>
      <w:r w:rsidR="0043286E" w:rsidRPr="009B53E5">
        <w:rPr>
          <w:rStyle w:val="Bodytext62"/>
          <w:spacing w:val="0"/>
          <w:sz w:val="28"/>
          <w:szCs w:val="26"/>
          <w:shd w:val="clear" w:color="auto" w:fill="auto"/>
        </w:rPr>
        <w:t xml:space="preserve">hệ </w:t>
      </w:r>
      <w:r w:rsidR="0043286E" w:rsidRPr="009B53E5">
        <w:rPr>
          <w:rStyle w:val="Bodytexta"/>
          <w:sz w:val="28"/>
          <w:szCs w:val="26"/>
          <w:u w:val="none"/>
          <w:shd w:val="clear" w:color="auto" w:fill="auto"/>
        </w:rPr>
        <w:t>thống làm việc khi có tải nên thực hiện:</w:t>
      </w:r>
    </w:p>
    <w:p w:rsidR="0043286E" w:rsidRPr="009B53E5" w:rsidRDefault="0043286E" w:rsidP="009B53E5">
      <w:pPr>
        <w:pStyle w:val="ANoidunggxdvn"/>
      </w:pPr>
      <w:r w:rsidRPr="009B53E5">
        <w:rPr>
          <w:rStyle w:val="Bodytexta"/>
          <w:sz w:val="28"/>
          <w:szCs w:val="26"/>
          <w:u w:val="none"/>
          <w:shd w:val="clear" w:color="auto" w:fill="auto"/>
        </w:rPr>
        <w:t xml:space="preserve">a) Sau </w:t>
      </w:r>
      <w:r w:rsidRPr="009B53E5">
        <w:rPr>
          <w:rStyle w:val="Bodytext62"/>
          <w:spacing w:val="0"/>
          <w:sz w:val="28"/>
          <w:szCs w:val="26"/>
          <w:shd w:val="clear" w:color="auto" w:fill="auto"/>
        </w:rPr>
        <w:t xml:space="preserve">khi </w:t>
      </w:r>
      <w:r w:rsidRPr="009B53E5">
        <w:rPr>
          <w:rStyle w:val="Bodytexta"/>
          <w:sz w:val="28"/>
          <w:szCs w:val="26"/>
          <w:u w:val="none"/>
          <w:shd w:val="clear" w:color="auto" w:fill="auto"/>
        </w:rPr>
        <w:t>đã điều chỉnh không tải cho hệ thống.</w:t>
      </w:r>
    </w:p>
    <w:p w:rsidR="0043286E" w:rsidRPr="009B53E5" w:rsidRDefault="0043286E" w:rsidP="009B53E5">
      <w:pPr>
        <w:pStyle w:val="ANoidunggxdvn"/>
      </w:pPr>
      <w:r w:rsidRPr="009B53E5">
        <w:t>b) Khi trạng thái không khí tiếp cận với trạng thái khi tính tải trọng thiết kế.</w:t>
      </w:r>
    </w:p>
    <w:p w:rsidR="0043286E" w:rsidRPr="009B53E5" w:rsidRDefault="0043286E" w:rsidP="009B53E5">
      <w:pPr>
        <w:pStyle w:val="ANoidunggxdvn"/>
      </w:pPr>
      <w:r w:rsidRPr="009B53E5">
        <w:rPr>
          <w:rStyle w:val="Bodytexta"/>
          <w:sz w:val="28"/>
          <w:szCs w:val="26"/>
          <w:u w:val="none"/>
          <w:shd w:val="clear" w:color="auto" w:fill="auto"/>
        </w:rPr>
        <w:t xml:space="preserve">c) Cần có </w:t>
      </w:r>
      <w:r w:rsidRPr="009B53E5">
        <w:rPr>
          <w:rStyle w:val="Bodytext62"/>
          <w:spacing w:val="0"/>
          <w:sz w:val="28"/>
          <w:szCs w:val="26"/>
          <w:shd w:val="clear" w:color="auto" w:fill="auto"/>
        </w:rPr>
        <w:t xml:space="preserve">sự phối </w:t>
      </w:r>
      <w:r w:rsidRPr="009B53E5">
        <w:rPr>
          <w:rStyle w:val="Bodytexta"/>
          <w:sz w:val="28"/>
          <w:szCs w:val="26"/>
          <w:u w:val="none"/>
          <w:shd w:val="clear" w:color="auto" w:fill="auto"/>
        </w:rPr>
        <w:t>hợp của bên chủ đầu tư, đơn vị thiết kế và đơn vị thi công công trình.</w:t>
      </w:r>
    </w:p>
    <w:p w:rsidR="0043286E" w:rsidRPr="009B53E5" w:rsidRDefault="00503154" w:rsidP="009B53E5">
      <w:pPr>
        <w:pStyle w:val="ANoidunggxdvn"/>
      </w:pPr>
      <w:r w:rsidRPr="009B53E5">
        <w:rPr>
          <w:rStyle w:val="Bodytexta"/>
          <w:sz w:val="28"/>
          <w:szCs w:val="26"/>
          <w:u w:val="none"/>
          <w:shd w:val="clear" w:color="auto" w:fill="auto"/>
        </w:rPr>
        <w:t>7</w:t>
      </w:r>
      <w:r w:rsidR="0043286E" w:rsidRPr="009B53E5">
        <w:rPr>
          <w:rStyle w:val="Bodytexta"/>
          <w:sz w:val="28"/>
          <w:szCs w:val="26"/>
          <w:u w:val="none"/>
          <w:shd w:val="clear" w:color="auto" w:fill="auto"/>
        </w:rPr>
        <w:t xml:space="preserve">.4.2. Đo đạc </w:t>
      </w:r>
      <w:r w:rsidR="0043286E" w:rsidRPr="009B53E5">
        <w:rPr>
          <w:rStyle w:val="Bodytext62"/>
          <w:spacing w:val="0"/>
          <w:sz w:val="28"/>
          <w:szCs w:val="26"/>
          <w:shd w:val="clear" w:color="auto" w:fill="auto"/>
        </w:rPr>
        <w:t xml:space="preserve">các thông </w:t>
      </w:r>
      <w:r w:rsidR="0043286E" w:rsidRPr="009B53E5">
        <w:rPr>
          <w:rStyle w:val="Bodytexta"/>
          <w:sz w:val="28"/>
          <w:szCs w:val="26"/>
          <w:u w:val="none"/>
          <w:shd w:val="clear" w:color="auto" w:fill="auto"/>
        </w:rPr>
        <w:t xml:space="preserve">số kĩ </w:t>
      </w:r>
      <w:r w:rsidR="0043286E" w:rsidRPr="009B53E5">
        <w:rPr>
          <w:rStyle w:val="Bodytext62"/>
          <w:spacing w:val="0"/>
          <w:sz w:val="28"/>
          <w:szCs w:val="26"/>
          <w:shd w:val="clear" w:color="auto" w:fill="auto"/>
        </w:rPr>
        <w:t xml:space="preserve">thuật </w:t>
      </w:r>
      <w:r w:rsidR="0043286E" w:rsidRPr="009B53E5">
        <w:rPr>
          <w:rStyle w:val="Bodytexta"/>
          <w:sz w:val="28"/>
          <w:szCs w:val="26"/>
          <w:u w:val="none"/>
          <w:shd w:val="clear" w:color="auto" w:fill="auto"/>
        </w:rPr>
        <w:t>bao gồm</w:t>
      </w:r>
      <w:r w:rsidR="0043286E" w:rsidRPr="009B53E5">
        <w:rPr>
          <w:rStyle w:val="Bodytext62"/>
          <w:spacing w:val="0"/>
          <w:sz w:val="28"/>
          <w:szCs w:val="26"/>
          <w:shd w:val="clear" w:color="auto" w:fill="auto"/>
        </w:rPr>
        <w:t>:</w:t>
      </w:r>
    </w:p>
    <w:p w:rsidR="0043286E" w:rsidRPr="009B53E5" w:rsidRDefault="0043286E" w:rsidP="009B53E5">
      <w:pPr>
        <w:pStyle w:val="ANoidunggxdvn"/>
      </w:pPr>
      <w:r w:rsidRPr="009B53E5">
        <w:rPr>
          <w:rStyle w:val="Bodytexta"/>
          <w:sz w:val="28"/>
          <w:szCs w:val="26"/>
          <w:u w:val="none"/>
          <w:shd w:val="clear" w:color="auto" w:fill="auto"/>
        </w:rPr>
        <w:lastRenderedPageBreak/>
        <w:t xml:space="preserve">a) Đo đạc chế độ </w:t>
      </w:r>
      <w:r w:rsidRPr="009B53E5">
        <w:rPr>
          <w:rStyle w:val="Bodytext62"/>
          <w:spacing w:val="0"/>
          <w:sz w:val="28"/>
          <w:szCs w:val="26"/>
          <w:shd w:val="clear" w:color="auto" w:fill="auto"/>
        </w:rPr>
        <w:t xml:space="preserve">nhiệt </w:t>
      </w:r>
      <w:r w:rsidRPr="009B53E5">
        <w:rPr>
          <w:rStyle w:val="Bodytexta"/>
          <w:sz w:val="28"/>
          <w:szCs w:val="26"/>
          <w:u w:val="none"/>
          <w:shd w:val="clear" w:color="auto" w:fill="auto"/>
        </w:rPr>
        <w:t xml:space="preserve">ẩm </w:t>
      </w:r>
      <w:r w:rsidRPr="009B53E5">
        <w:rPr>
          <w:rStyle w:val="Bodytext62"/>
          <w:spacing w:val="0"/>
          <w:sz w:val="28"/>
          <w:szCs w:val="26"/>
          <w:shd w:val="clear" w:color="auto" w:fill="auto"/>
        </w:rPr>
        <w:t xml:space="preserve">trong </w:t>
      </w:r>
      <w:r w:rsidRPr="009B53E5">
        <w:rPr>
          <w:rStyle w:val="Bodytexta"/>
          <w:sz w:val="28"/>
          <w:szCs w:val="26"/>
          <w:u w:val="none"/>
          <w:shd w:val="clear" w:color="auto" w:fill="auto"/>
        </w:rPr>
        <w:t xml:space="preserve">các phòng thông gió và điều hòa không </w:t>
      </w:r>
      <w:r w:rsidRPr="009B53E5">
        <w:rPr>
          <w:rStyle w:val="Bodytext62"/>
          <w:spacing w:val="0"/>
          <w:sz w:val="28"/>
          <w:szCs w:val="26"/>
          <w:shd w:val="clear" w:color="auto" w:fill="auto"/>
        </w:rPr>
        <w:t>khí.</w:t>
      </w:r>
    </w:p>
    <w:p w:rsidR="0043286E" w:rsidRPr="009B53E5" w:rsidRDefault="0043286E" w:rsidP="009B53E5">
      <w:pPr>
        <w:pStyle w:val="ANoidunggxdvn"/>
      </w:pPr>
      <w:r w:rsidRPr="009B53E5">
        <w:rPr>
          <w:rStyle w:val="Bodytexta"/>
          <w:sz w:val="28"/>
          <w:szCs w:val="26"/>
          <w:u w:val="none"/>
          <w:shd w:val="clear" w:color="auto" w:fill="auto"/>
        </w:rPr>
        <w:t xml:space="preserve">b) Đo đạc </w:t>
      </w:r>
      <w:r w:rsidRPr="009B53E5">
        <w:rPr>
          <w:rStyle w:val="Bodytext62"/>
          <w:spacing w:val="0"/>
          <w:sz w:val="28"/>
          <w:szCs w:val="26"/>
          <w:shd w:val="clear" w:color="auto" w:fill="auto"/>
        </w:rPr>
        <w:t>mức ồn.</w:t>
      </w:r>
    </w:p>
    <w:p w:rsidR="0043286E" w:rsidRPr="009B53E5" w:rsidRDefault="0043286E" w:rsidP="009B53E5">
      <w:pPr>
        <w:pStyle w:val="ANoidunggxdvn"/>
      </w:pPr>
      <w:r w:rsidRPr="009B53E5">
        <w:rPr>
          <w:rStyle w:val="Bodytexta"/>
          <w:sz w:val="28"/>
          <w:szCs w:val="26"/>
          <w:u w:val="none"/>
          <w:shd w:val="clear" w:color="auto" w:fill="auto"/>
        </w:rPr>
        <w:t>c) Đo đạc các thông số khi động trong phòng thông gió và điều hòa không khí.</w:t>
      </w:r>
    </w:p>
    <w:p w:rsidR="0043286E" w:rsidRPr="009B53E5" w:rsidRDefault="0043286E" w:rsidP="009B53E5">
      <w:pPr>
        <w:pStyle w:val="ANoidunggxdvn"/>
      </w:pPr>
      <w:r w:rsidRPr="009B53E5">
        <w:rPr>
          <w:rStyle w:val="Bodytexta"/>
          <w:sz w:val="28"/>
          <w:szCs w:val="26"/>
          <w:u w:val="none"/>
          <w:shd w:val="clear" w:color="auto" w:fill="auto"/>
        </w:rPr>
        <w:t xml:space="preserve">d) Đo đạc </w:t>
      </w:r>
      <w:r w:rsidRPr="009B53E5">
        <w:rPr>
          <w:rStyle w:val="Bodytext62"/>
          <w:spacing w:val="0"/>
          <w:sz w:val="28"/>
          <w:szCs w:val="26"/>
          <w:shd w:val="clear" w:color="auto" w:fill="auto"/>
        </w:rPr>
        <w:t xml:space="preserve">mức </w:t>
      </w:r>
      <w:r w:rsidRPr="009B53E5">
        <w:rPr>
          <w:rStyle w:val="Bodytexta"/>
          <w:sz w:val="28"/>
          <w:szCs w:val="26"/>
          <w:u w:val="none"/>
          <w:shd w:val="clear" w:color="auto" w:fill="auto"/>
        </w:rPr>
        <w:t xml:space="preserve">độ sạch, áp suất âm, dương trong các phòng thông gió và điều hòa </w:t>
      </w:r>
      <w:r w:rsidRPr="009B53E5">
        <w:rPr>
          <w:rStyle w:val="Bodytext62"/>
          <w:spacing w:val="0"/>
          <w:sz w:val="28"/>
          <w:szCs w:val="26"/>
          <w:shd w:val="clear" w:color="auto" w:fill="auto"/>
        </w:rPr>
        <w:t xml:space="preserve">không </w:t>
      </w:r>
      <w:r w:rsidRPr="009B53E5">
        <w:rPr>
          <w:rStyle w:val="Bodytexta"/>
          <w:sz w:val="28"/>
          <w:szCs w:val="26"/>
          <w:u w:val="none"/>
          <w:shd w:val="clear" w:color="auto" w:fill="auto"/>
        </w:rPr>
        <w:t>khí.</w:t>
      </w:r>
    </w:p>
    <w:p w:rsidR="0043286E" w:rsidRPr="009B53E5" w:rsidRDefault="0043286E" w:rsidP="009B53E5">
      <w:pPr>
        <w:pStyle w:val="ANoidunggxdvn"/>
      </w:pPr>
      <w:r w:rsidRPr="009B53E5">
        <w:rPr>
          <w:rStyle w:val="Bodytexta"/>
          <w:sz w:val="28"/>
          <w:szCs w:val="26"/>
          <w:u w:val="none"/>
          <w:shd w:val="clear" w:color="auto" w:fill="auto"/>
        </w:rPr>
        <w:t xml:space="preserve">e) Đo đạc </w:t>
      </w:r>
      <w:r w:rsidRPr="009B53E5">
        <w:rPr>
          <w:rStyle w:val="Bodytext62"/>
          <w:spacing w:val="0"/>
          <w:sz w:val="28"/>
          <w:szCs w:val="26"/>
          <w:shd w:val="clear" w:color="auto" w:fill="auto"/>
        </w:rPr>
        <w:t xml:space="preserve">và </w:t>
      </w:r>
      <w:r w:rsidRPr="009B53E5">
        <w:rPr>
          <w:rStyle w:val="Bodytexta"/>
          <w:sz w:val="28"/>
          <w:szCs w:val="26"/>
          <w:u w:val="none"/>
          <w:shd w:val="clear" w:color="auto" w:fill="auto"/>
        </w:rPr>
        <w:t xml:space="preserve">kiểm tra nồng độ </w:t>
      </w:r>
      <w:r w:rsidRPr="009B53E5">
        <w:rPr>
          <w:rStyle w:val="Bodytext62"/>
          <w:spacing w:val="0"/>
          <w:sz w:val="28"/>
          <w:szCs w:val="26"/>
          <w:shd w:val="clear" w:color="auto" w:fill="auto"/>
        </w:rPr>
        <w:t xml:space="preserve">bụi </w:t>
      </w:r>
      <w:r w:rsidRPr="009B53E5">
        <w:rPr>
          <w:rStyle w:val="Bodytexta"/>
          <w:sz w:val="28"/>
          <w:szCs w:val="26"/>
          <w:u w:val="none"/>
          <w:shd w:val="clear" w:color="auto" w:fill="auto"/>
        </w:rPr>
        <w:t xml:space="preserve">và nồng độ khí thải </w:t>
      </w:r>
      <w:r w:rsidRPr="009B53E5">
        <w:rPr>
          <w:rStyle w:val="Bodytext62"/>
          <w:spacing w:val="0"/>
          <w:sz w:val="28"/>
          <w:szCs w:val="26"/>
          <w:shd w:val="clear" w:color="auto" w:fill="auto"/>
        </w:rPr>
        <w:t xml:space="preserve">từ </w:t>
      </w:r>
      <w:r w:rsidRPr="009B53E5">
        <w:rPr>
          <w:rStyle w:val="Bodytexta"/>
          <w:sz w:val="28"/>
          <w:szCs w:val="26"/>
          <w:u w:val="none"/>
          <w:shd w:val="clear" w:color="auto" w:fill="auto"/>
        </w:rPr>
        <w:t xml:space="preserve">các phân xưởng có hệ </w:t>
      </w:r>
      <w:r w:rsidRPr="009B53E5">
        <w:rPr>
          <w:rStyle w:val="Bodytext9pt1"/>
          <w:i w:val="0"/>
          <w:iCs w:val="0"/>
          <w:sz w:val="28"/>
          <w:szCs w:val="26"/>
          <w:shd w:val="clear" w:color="auto" w:fill="auto"/>
        </w:rPr>
        <w:t>thống hút bụi.</w:t>
      </w:r>
    </w:p>
    <w:p w:rsidR="0043286E" w:rsidRPr="009B53E5" w:rsidRDefault="0043286E" w:rsidP="009B53E5">
      <w:pPr>
        <w:pStyle w:val="ANoidunggxdvn"/>
      </w:pPr>
      <w:r w:rsidRPr="009B53E5">
        <w:rPr>
          <w:rStyle w:val="Bodytexta"/>
          <w:sz w:val="28"/>
          <w:szCs w:val="26"/>
          <w:u w:val="none"/>
          <w:shd w:val="clear" w:color="auto" w:fill="auto"/>
        </w:rPr>
        <w:t xml:space="preserve">g) Đo </w:t>
      </w:r>
      <w:r w:rsidRPr="009B53E5">
        <w:rPr>
          <w:rStyle w:val="Bodytext62"/>
          <w:spacing w:val="0"/>
          <w:sz w:val="28"/>
          <w:szCs w:val="26"/>
          <w:shd w:val="clear" w:color="auto" w:fill="auto"/>
        </w:rPr>
        <w:t xml:space="preserve">đạc </w:t>
      </w:r>
      <w:r w:rsidRPr="009B53E5">
        <w:rPr>
          <w:rStyle w:val="Bodytexta"/>
          <w:sz w:val="28"/>
          <w:szCs w:val="26"/>
          <w:u w:val="none"/>
          <w:shd w:val="clear" w:color="auto" w:fill="auto"/>
        </w:rPr>
        <w:t xml:space="preserve">nhiệt độ </w:t>
      </w:r>
      <w:r w:rsidRPr="009B53E5">
        <w:rPr>
          <w:rStyle w:val="Bodytext62"/>
          <w:spacing w:val="0"/>
          <w:sz w:val="28"/>
          <w:szCs w:val="26"/>
          <w:shd w:val="clear" w:color="auto" w:fill="auto"/>
        </w:rPr>
        <w:t xml:space="preserve">nước </w:t>
      </w:r>
      <w:r w:rsidRPr="009B53E5">
        <w:rPr>
          <w:rStyle w:val="Bodytexta"/>
          <w:sz w:val="28"/>
          <w:szCs w:val="26"/>
          <w:u w:val="none"/>
          <w:shd w:val="clear" w:color="auto" w:fill="auto"/>
        </w:rPr>
        <w:t xml:space="preserve">vào và nước ra, lượng nước ngưng tụ và bốc hơi của </w:t>
      </w:r>
      <w:r w:rsidRPr="009B53E5">
        <w:rPr>
          <w:rStyle w:val="Bodytext62"/>
          <w:spacing w:val="0"/>
          <w:sz w:val="28"/>
          <w:szCs w:val="26"/>
          <w:shd w:val="clear" w:color="auto" w:fill="auto"/>
        </w:rPr>
        <w:t xml:space="preserve">hệ </w:t>
      </w:r>
      <w:r w:rsidRPr="009B53E5">
        <w:rPr>
          <w:rStyle w:val="Bodytexta"/>
          <w:sz w:val="28"/>
          <w:szCs w:val="26"/>
          <w:u w:val="none"/>
          <w:shd w:val="clear" w:color="auto" w:fill="auto"/>
        </w:rPr>
        <w:t>thống.</w:t>
      </w:r>
    </w:p>
    <w:p w:rsidR="0043286E" w:rsidRPr="009B53E5" w:rsidRDefault="0043286E" w:rsidP="009B53E5">
      <w:pPr>
        <w:pStyle w:val="ANoidunggxdvn"/>
      </w:pPr>
      <w:r w:rsidRPr="009B53E5">
        <w:rPr>
          <w:rStyle w:val="Bodytexta"/>
          <w:sz w:val="28"/>
          <w:szCs w:val="26"/>
          <w:u w:val="none"/>
          <w:shd w:val="clear" w:color="auto" w:fill="auto"/>
        </w:rPr>
        <w:t xml:space="preserve">h) Đo đạc và kiểm tra công suất tiêu thụ điện của các động cơ và công suất tổng </w:t>
      </w:r>
      <w:r w:rsidRPr="009B53E5">
        <w:rPr>
          <w:rStyle w:val="Bodytext62"/>
          <w:spacing w:val="0"/>
          <w:sz w:val="28"/>
          <w:szCs w:val="26"/>
          <w:shd w:val="clear" w:color="auto" w:fill="auto"/>
        </w:rPr>
        <w:t xml:space="preserve">thể </w:t>
      </w:r>
      <w:r w:rsidRPr="009B53E5">
        <w:rPr>
          <w:rStyle w:val="Bodytexta"/>
          <w:sz w:val="28"/>
          <w:szCs w:val="26"/>
          <w:u w:val="none"/>
          <w:shd w:val="clear" w:color="auto" w:fill="auto"/>
        </w:rPr>
        <w:t>của hệ thống.</w:t>
      </w:r>
    </w:p>
    <w:p w:rsidR="0043286E" w:rsidRPr="009B53E5" w:rsidRDefault="00503154" w:rsidP="009B53E5">
      <w:pPr>
        <w:pStyle w:val="ANoidunggxdvn"/>
      </w:pPr>
      <w:r w:rsidRPr="009B53E5">
        <w:rPr>
          <w:rStyle w:val="Bodytexta"/>
          <w:sz w:val="28"/>
          <w:szCs w:val="26"/>
          <w:u w:val="none"/>
          <w:shd w:val="clear" w:color="auto" w:fill="auto"/>
        </w:rPr>
        <w:t>7</w:t>
      </w:r>
      <w:r w:rsidR="0043286E" w:rsidRPr="009B53E5">
        <w:rPr>
          <w:rStyle w:val="Bodytexta"/>
          <w:sz w:val="28"/>
          <w:szCs w:val="26"/>
          <w:u w:val="none"/>
          <w:shd w:val="clear" w:color="auto" w:fill="auto"/>
        </w:rPr>
        <w:t xml:space="preserve">.4.3. Vị trí và phương pháp </w:t>
      </w:r>
      <w:r w:rsidR="0043286E" w:rsidRPr="009B53E5">
        <w:rPr>
          <w:rStyle w:val="Bodytext62"/>
          <w:spacing w:val="0"/>
          <w:sz w:val="28"/>
          <w:szCs w:val="26"/>
          <w:shd w:val="clear" w:color="auto" w:fill="auto"/>
        </w:rPr>
        <w:t xml:space="preserve">lựa </w:t>
      </w:r>
      <w:r w:rsidR="0043286E" w:rsidRPr="009B53E5">
        <w:rPr>
          <w:rStyle w:val="Bodytexta"/>
          <w:sz w:val="28"/>
          <w:szCs w:val="26"/>
          <w:u w:val="none"/>
          <w:shd w:val="clear" w:color="auto" w:fill="auto"/>
        </w:rPr>
        <w:t>chọn điểm đo:</w:t>
      </w:r>
    </w:p>
    <w:p w:rsidR="0043286E" w:rsidRPr="009B53E5" w:rsidRDefault="0043286E" w:rsidP="009B53E5">
      <w:pPr>
        <w:pStyle w:val="ANoidunggxdvn"/>
      </w:pPr>
      <w:r w:rsidRPr="009B53E5">
        <w:rPr>
          <w:rStyle w:val="Bodytexta"/>
          <w:sz w:val="28"/>
          <w:szCs w:val="26"/>
          <w:u w:val="none"/>
          <w:shd w:val="clear" w:color="auto" w:fill="auto"/>
        </w:rPr>
        <w:t>a) Đo chế độ nhiệt ẩm</w:t>
      </w:r>
      <w:r w:rsidRPr="009B53E5">
        <w:rPr>
          <w:rStyle w:val="Bodytext62"/>
          <w:spacing w:val="0"/>
          <w:sz w:val="28"/>
          <w:szCs w:val="26"/>
          <w:shd w:val="clear" w:color="auto" w:fill="auto"/>
        </w:rPr>
        <w:t>:</w:t>
      </w:r>
    </w:p>
    <w:p w:rsidR="0043286E" w:rsidRPr="009B53E5" w:rsidRDefault="0043286E" w:rsidP="009B53E5">
      <w:pPr>
        <w:pStyle w:val="ANoidunggxdvn"/>
      </w:pPr>
      <w:r w:rsidRPr="009B53E5">
        <w:rPr>
          <w:rStyle w:val="Bodytext202"/>
          <w:rFonts w:cs="Times New Roman"/>
          <w:spacing w:val="0"/>
          <w:sz w:val="28"/>
          <w:szCs w:val="26"/>
          <w:shd w:val="clear" w:color="auto" w:fill="auto"/>
        </w:rPr>
        <w:t xml:space="preserve">+Trong phòng điều hòa không khí thông thường thì chọn điểm mang tính đặc trưng </w:t>
      </w:r>
      <w:r w:rsidRPr="009B53E5">
        <w:rPr>
          <w:rStyle w:val="Bodytext20Spacing0pt"/>
          <w:rFonts w:cs="Times New Roman"/>
          <w:spacing w:val="0"/>
          <w:sz w:val="28"/>
          <w:szCs w:val="26"/>
          <w:shd w:val="clear" w:color="auto" w:fill="auto"/>
        </w:rPr>
        <w:t>(Nơi có người làm việc nhiều nhất hoặc qua lại nhiều nhất).</w:t>
      </w:r>
    </w:p>
    <w:p w:rsidR="0043286E" w:rsidRPr="009B53E5" w:rsidRDefault="0043286E" w:rsidP="009B53E5">
      <w:pPr>
        <w:pStyle w:val="ANoidunggxdvn"/>
      </w:pPr>
      <w:r w:rsidRPr="009B53E5">
        <w:rPr>
          <w:rStyle w:val="Bodytexta"/>
          <w:sz w:val="28"/>
          <w:szCs w:val="26"/>
          <w:u w:val="none"/>
          <w:shd w:val="clear" w:color="auto" w:fill="auto"/>
        </w:rPr>
        <w:t xml:space="preserve">+ Phòng có nhu cầu cao về </w:t>
      </w:r>
      <w:r w:rsidRPr="009B53E5">
        <w:rPr>
          <w:rStyle w:val="Bodytext62"/>
          <w:spacing w:val="0"/>
          <w:sz w:val="28"/>
          <w:szCs w:val="26"/>
          <w:shd w:val="clear" w:color="auto" w:fill="auto"/>
        </w:rPr>
        <w:t xml:space="preserve">nhiệt </w:t>
      </w:r>
      <w:r w:rsidRPr="009B53E5">
        <w:rPr>
          <w:rStyle w:val="Bodytexta"/>
          <w:sz w:val="28"/>
          <w:szCs w:val="26"/>
          <w:u w:val="none"/>
          <w:shd w:val="clear" w:color="auto" w:fill="auto"/>
        </w:rPr>
        <w:t xml:space="preserve">độ và độ ẩm thì chọn điểm cách tường 0,5m và </w:t>
      </w:r>
      <w:r w:rsidRPr="009B53E5">
        <w:rPr>
          <w:rStyle w:val="Bodytext62"/>
          <w:spacing w:val="0"/>
          <w:sz w:val="28"/>
          <w:szCs w:val="26"/>
          <w:shd w:val="clear" w:color="auto" w:fill="auto"/>
        </w:rPr>
        <w:t xml:space="preserve">cách </w:t>
      </w:r>
      <w:r w:rsidRPr="009B53E5">
        <w:rPr>
          <w:rStyle w:val="Bodytexta"/>
          <w:sz w:val="28"/>
          <w:szCs w:val="26"/>
          <w:u w:val="none"/>
          <w:shd w:val="clear" w:color="auto" w:fill="auto"/>
        </w:rPr>
        <w:t>sàn 1,5m.</w:t>
      </w:r>
    </w:p>
    <w:p w:rsidR="0043286E" w:rsidRPr="009B53E5" w:rsidRDefault="0043286E" w:rsidP="009B53E5">
      <w:pPr>
        <w:pStyle w:val="ANoidunggxdvn"/>
      </w:pPr>
      <w:r w:rsidRPr="009B53E5">
        <w:rPr>
          <w:rStyle w:val="Bodytexta"/>
          <w:sz w:val="28"/>
          <w:szCs w:val="26"/>
          <w:u w:val="none"/>
          <w:shd w:val="clear" w:color="auto" w:fill="auto"/>
        </w:rPr>
        <w:t xml:space="preserve">+ Trong phòng lớn, sảnh, nhà hát.., nếu cấp gió từ </w:t>
      </w:r>
      <w:r w:rsidRPr="009B53E5">
        <w:rPr>
          <w:rStyle w:val="Bodytext62"/>
          <w:spacing w:val="0"/>
          <w:sz w:val="28"/>
          <w:szCs w:val="26"/>
          <w:shd w:val="clear" w:color="auto" w:fill="auto"/>
        </w:rPr>
        <w:t xml:space="preserve">trên </w:t>
      </w:r>
      <w:r w:rsidRPr="009B53E5">
        <w:rPr>
          <w:rStyle w:val="Bodytexta"/>
          <w:sz w:val="28"/>
          <w:szCs w:val="26"/>
          <w:u w:val="none"/>
          <w:shd w:val="clear" w:color="auto" w:fill="auto"/>
        </w:rPr>
        <w:t xml:space="preserve">xuống thì chọn điểm cách tường 0,5m và </w:t>
      </w:r>
      <w:r w:rsidRPr="009B53E5">
        <w:rPr>
          <w:rStyle w:val="Bodytext62"/>
          <w:spacing w:val="0"/>
          <w:sz w:val="28"/>
          <w:szCs w:val="26"/>
          <w:shd w:val="clear" w:color="auto" w:fill="auto"/>
        </w:rPr>
        <w:t xml:space="preserve">cách </w:t>
      </w:r>
      <w:r w:rsidRPr="009B53E5">
        <w:rPr>
          <w:rStyle w:val="Bodytexta"/>
          <w:sz w:val="28"/>
          <w:szCs w:val="26"/>
          <w:u w:val="none"/>
          <w:shd w:val="clear" w:color="auto" w:fill="auto"/>
        </w:rPr>
        <w:t>sàn 1,5m.</w:t>
      </w:r>
    </w:p>
    <w:p w:rsidR="0043286E" w:rsidRPr="009B53E5" w:rsidRDefault="0043286E" w:rsidP="009B53E5">
      <w:pPr>
        <w:pStyle w:val="ANoidunggxdvn"/>
      </w:pPr>
      <w:r w:rsidRPr="009B53E5">
        <w:rPr>
          <w:rStyle w:val="Bodytexta"/>
          <w:sz w:val="28"/>
          <w:szCs w:val="26"/>
          <w:u w:val="none"/>
          <w:shd w:val="clear" w:color="auto" w:fill="auto"/>
        </w:rPr>
        <w:t xml:space="preserve">+ Đo đạc </w:t>
      </w:r>
      <w:r w:rsidRPr="009B53E5">
        <w:rPr>
          <w:rStyle w:val="Bodytext62"/>
          <w:spacing w:val="0"/>
          <w:sz w:val="28"/>
          <w:szCs w:val="26"/>
          <w:shd w:val="clear" w:color="auto" w:fill="auto"/>
        </w:rPr>
        <w:t xml:space="preserve">nồng </w:t>
      </w:r>
      <w:r w:rsidRPr="009B53E5">
        <w:rPr>
          <w:rStyle w:val="Bodytexta"/>
          <w:sz w:val="28"/>
          <w:szCs w:val="26"/>
          <w:u w:val="none"/>
          <w:shd w:val="clear" w:color="auto" w:fill="auto"/>
        </w:rPr>
        <w:t xml:space="preserve">độ bụi và khí dễ gây cháy nổ, việc lựa chọn điểm </w:t>
      </w:r>
      <w:r w:rsidRPr="009B53E5">
        <w:rPr>
          <w:rStyle w:val="Bodytext0"/>
          <w:sz w:val="28"/>
          <w:szCs w:val="26"/>
          <w:shd w:val="clear" w:color="auto" w:fill="auto"/>
        </w:rPr>
        <w:t xml:space="preserve">đo </w:t>
      </w:r>
      <w:r w:rsidRPr="009B53E5">
        <w:rPr>
          <w:rStyle w:val="Bodytexta"/>
          <w:sz w:val="28"/>
          <w:szCs w:val="26"/>
          <w:u w:val="none"/>
          <w:shd w:val="clear" w:color="auto" w:fill="auto"/>
        </w:rPr>
        <w:t xml:space="preserve">phải căn cứ vào tình </w:t>
      </w:r>
      <w:r w:rsidRPr="009B53E5">
        <w:rPr>
          <w:rStyle w:val="Bodytext62"/>
          <w:spacing w:val="0"/>
          <w:sz w:val="28"/>
          <w:szCs w:val="26"/>
          <w:shd w:val="clear" w:color="auto" w:fill="auto"/>
        </w:rPr>
        <w:t xml:space="preserve">hình </w:t>
      </w:r>
      <w:r w:rsidRPr="009B53E5">
        <w:rPr>
          <w:rStyle w:val="Bodytexta"/>
          <w:sz w:val="28"/>
          <w:szCs w:val="26"/>
          <w:u w:val="none"/>
          <w:shd w:val="clear" w:color="auto" w:fill="auto"/>
        </w:rPr>
        <w:t>sản xuất và yêu cầu thiết kế.</w:t>
      </w:r>
    </w:p>
    <w:p w:rsidR="0043286E" w:rsidRPr="009B53E5" w:rsidRDefault="0043286E" w:rsidP="009B53E5">
      <w:pPr>
        <w:pStyle w:val="ANoidunggxdvn"/>
      </w:pPr>
      <w:r w:rsidRPr="009B53E5">
        <w:rPr>
          <w:rStyle w:val="Bodytexta"/>
          <w:sz w:val="28"/>
          <w:szCs w:val="26"/>
          <w:u w:val="none"/>
          <w:shd w:val="clear" w:color="auto" w:fill="auto"/>
        </w:rPr>
        <w:t xml:space="preserve">b) Đo đạc mức </w:t>
      </w:r>
      <w:r w:rsidRPr="009B53E5">
        <w:rPr>
          <w:rStyle w:val="Bodytext62"/>
          <w:spacing w:val="0"/>
          <w:sz w:val="28"/>
          <w:szCs w:val="26"/>
          <w:shd w:val="clear" w:color="auto" w:fill="auto"/>
        </w:rPr>
        <w:t xml:space="preserve">ồn </w:t>
      </w:r>
      <w:r w:rsidRPr="009B53E5">
        <w:rPr>
          <w:rStyle w:val="Bodytexta"/>
          <w:sz w:val="28"/>
          <w:szCs w:val="26"/>
          <w:u w:val="none"/>
          <w:shd w:val="clear" w:color="auto" w:fill="auto"/>
        </w:rPr>
        <w:t>cần thực hiện tại những vị trí sau:</w:t>
      </w:r>
    </w:p>
    <w:p w:rsidR="0043286E" w:rsidRPr="009B53E5" w:rsidRDefault="0043286E" w:rsidP="009B53E5">
      <w:pPr>
        <w:pStyle w:val="ANoidunggxdvn"/>
      </w:pPr>
      <w:r w:rsidRPr="009B53E5">
        <w:rPr>
          <w:rStyle w:val="Bodytexta"/>
          <w:sz w:val="28"/>
          <w:szCs w:val="26"/>
          <w:u w:val="none"/>
          <w:shd w:val="clear" w:color="auto" w:fill="auto"/>
        </w:rPr>
        <w:t xml:space="preserve">+ </w:t>
      </w:r>
      <w:r w:rsidRPr="009B53E5">
        <w:rPr>
          <w:rStyle w:val="Bodytext62"/>
          <w:spacing w:val="0"/>
          <w:sz w:val="28"/>
          <w:szCs w:val="26"/>
          <w:shd w:val="clear" w:color="auto" w:fill="auto"/>
        </w:rPr>
        <w:t>Các phòng máy.</w:t>
      </w:r>
    </w:p>
    <w:p w:rsidR="0043286E" w:rsidRPr="009B53E5" w:rsidRDefault="0043286E" w:rsidP="009B53E5">
      <w:pPr>
        <w:pStyle w:val="ANoidunggxdvn"/>
      </w:pPr>
      <w:r w:rsidRPr="009B53E5">
        <w:rPr>
          <w:rStyle w:val="Bodytexta"/>
          <w:sz w:val="28"/>
          <w:szCs w:val="26"/>
          <w:u w:val="none"/>
          <w:shd w:val="clear" w:color="auto" w:fill="auto"/>
        </w:rPr>
        <w:t>+ Bên ngoài phòng máy đối diện với cửa lấy gió và cửa thải gió.</w:t>
      </w:r>
    </w:p>
    <w:p w:rsidR="0043286E" w:rsidRPr="009B53E5" w:rsidRDefault="0043286E" w:rsidP="009B53E5">
      <w:pPr>
        <w:pStyle w:val="ANoidunggxdvn"/>
      </w:pPr>
      <w:r w:rsidRPr="009B53E5">
        <w:rPr>
          <w:rStyle w:val="Bodytexta"/>
          <w:sz w:val="28"/>
          <w:szCs w:val="26"/>
          <w:u w:val="none"/>
          <w:shd w:val="clear" w:color="auto" w:fill="auto"/>
        </w:rPr>
        <w:t xml:space="preserve">+ Nếu phòng máy đặt </w:t>
      </w:r>
      <w:r w:rsidRPr="009B53E5">
        <w:rPr>
          <w:rStyle w:val="Bodytext62"/>
          <w:spacing w:val="0"/>
          <w:sz w:val="28"/>
          <w:szCs w:val="26"/>
          <w:shd w:val="clear" w:color="auto" w:fill="auto"/>
        </w:rPr>
        <w:t xml:space="preserve">gần </w:t>
      </w:r>
      <w:r w:rsidRPr="009B53E5">
        <w:rPr>
          <w:rStyle w:val="Bodytexta"/>
          <w:sz w:val="28"/>
          <w:szCs w:val="26"/>
          <w:u w:val="none"/>
          <w:shd w:val="clear" w:color="auto" w:fill="auto"/>
        </w:rPr>
        <w:t>với khu dân cư thì việc khảo sát đo đạc để chống ồn cho vùng xung quanh phải thực hiện cả về ban đêm.</w:t>
      </w:r>
    </w:p>
    <w:p w:rsidR="0043286E" w:rsidRPr="009B53E5" w:rsidRDefault="0043286E" w:rsidP="009B53E5">
      <w:pPr>
        <w:pStyle w:val="ANoidunggxdvn"/>
      </w:pPr>
      <w:r w:rsidRPr="009B53E5">
        <w:rPr>
          <w:rStyle w:val="Bodytexta"/>
          <w:sz w:val="28"/>
          <w:szCs w:val="26"/>
          <w:u w:val="none"/>
          <w:shd w:val="clear" w:color="auto" w:fill="auto"/>
        </w:rPr>
        <w:t xml:space="preserve">+ Đo đạc </w:t>
      </w:r>
      <w:r w:rsidRPr="009B53E5">
        <w:rPr>
          <w:rStyle w:val="Bodytext62"/>
          <w:spacing w:val="0"/>
          <w:sz w:val="28"/>
          <w:szCs w:val="26"/>
          <w:shd w:val="clear" w:color="auto" w:fill="auto"/>
        </w:rPr>
        <w:t xml:space="preserve">mức ồn </w:t>
      </w:r>
      <w:r w:rsidRPr="009B53E5">
        <w:rPr>
          <w:rStyle w:val="Bodytexta"/>
          <w:sz w:val="28"/>
          <w:szCs w:val="26"/>
          <w:u w:val="none"/>
          <w:shd w:val="clear" w:color="auto" w:fill="auto"/>
        </w:rPr>
        <w:t>tại các phòng được thông gió và điều hòa không khí thì vị trí điểm đo thường lấy ở giữa phòng và cách sàn 1,2m.</w:t>
      </w:r>
    </w:p>
    <w:p w:rsidR="0043286E" w:rsidRPr="009B53E5" w:rsidRDefault="00503154" w:rsidP="009B53E5">
      <w:pPr>
        <w:pStyle w:val="ANoidunggxdvn"/>
      </w:pPr>
      <w:r w:rsidRPr="009B53E5">
        <w:rPr>
          <w:rStyle w:val="Bodytexta"/>
          <w:sz w:val="28"/>
          <w:szCs w:val="26"/>
          <w:u w:val="none"/>
          <w:shd w:val="clear" w:color="auto" w:fill="auto"/>
        </w:rPr>
        <w:t>7</w:t>
      </w:r>
      <w:r w:rsidR="0043286E" w:rsidRPr="009B53E5">
        <w:rPr>
          <w:rStyle w:val="Bodytexta"/>
          <w:sz w:val="28"/>
          <w:szCs w:val="26"/>
          <w:u w:val="none"/>
          <w:shd w:val="clear" w:color="auto" w:fill="auto"/>
        </w:rPr>
        <w:t>.4.4. Điều chỉnh các thông số kĩ thuật.</w:t>
      </w:r>
    </w:p>
    <w:p w:rsidR="0043286E" w:rsidRPr="009B53E5" w:rsidRDefault="0043286E" w:rsidP="009B53E5">
      <w:pPr>
        <w:pStyle w:val="ANoidunggxdvn"/>
      </w:pPr>
      <w:r w:rsidRPr="009B53E5">
        <w:rPr>
          <w:rStyle w:val="Bodytexta"/>
          <w:sz w:val="28"/>
          <w:szCs w:val="26"/>
          <w:u w:val="none"/>
          <w:shd w:val="clear" w:color="auto" w:fill="auto"/>
        </w:rPr>
        <w:t xml:space="preserve">Việc điều chỉnh các thông số kĩ thuật được thực hiện thông qua việc điều chỉnh chế độ làm việc của máy nén, máy sấy, máy bơm, tỉ </w:t>
      </w:r>
      <w:r w:rsidRPr="009B53E5">
        <w:rPr>
          <w:rStyle w:val="Bodytext0"/>
          <w:sz w:val="28"/>
          <w:szCs w:val="26"/>
          <w:shd w:val="clear" w:color="auto" w:fill="auto"/>
        </w:rPr>
        <w:t xml:space="preserve">lệ </w:t>
      </w:r>
      <w:r w:rsidRPr="009B53E5">
        <w:rPr>
          <w:rStyle w:val="Bodytexta"/>
          <w:sz w:val="28"/>
          <w:szCs w:val="26"/>
          <w:u w:val="none"/>
          <w:shd w:val="clear" w:color="auto" w:fill="auto"/>
        </w:rPr>
        <w:t>hòa trộn không khí tại buồng hòa trộn…</w:t>
      </w:r>
    </w:p>
    <w:p w:rsidR="0043286E" w:rsidRPr="009B53E5" w:rsidRDefault="00503154" w:rsidP="009B53E5">
      <w:pPr>
        <w:pStyle w:val="ANoidunggxdvn"/>
      </w:pPr>
      <w:r w:rsidRPr="009B53E5">
        <w:rPr>
          <w:rStyle w:val="Bodytexta"/>
          <w:sz w:val="28"/>
          <w:szCs w:val="26"/>
          <w:u w:val="none"/>
          <w:shd w:val="clear" w:color="auto" w:fill="auto"/>
        </w:rPr>
        <w:t>7</w:t>
      </w:r>
      <w:r w:rsidR="0043286E" w:rsidRPr="009B53E5">
        <w:rPr>
          <w:rStyle w:val="Bodytexta"/>
          <w:sz w:val="28"/>
          <w:szCs w:val="26"/>
          <w:u w:val="none"/>
          <w:shd w:val="clear" w:color="auto" w:fill="auto"/>
        </w:rPr>
        <w:t xml:space="preserve">.5. Thử nghiệm kiểm tra sự làm việc của hệ thống </w:t>
      </w:r>
      <w:r w:rsidR="0043286E" w:rsidRPr="009B53E5">
        <w:rPr>
          <w:rStyle w:val="Bodytext62"/>
          <w:spacing w:val="0"/>
          <w:sz w:val="28"/>
          <w:szCs w:val="26"/>
          <w:shd w:val="clear" w:color="auto" w:fill="auto"/>
        </w:rPr>
        <w:t>lạnh</w:t>
      </w:r>
    </w:p>
    <w:p w:rsidR="0043286E" w:rsidRPr="009B53E5" w:rsidRDefault="00503154" w:rsidP="009B53E5">
      <w:pPr>
        <w:pStyle w:val="ANoidunggxdvn"/>
      </w:pPr>
      <w:r w:rsidRPr="009B53E5">
        <w:rPr>
          <w:rStyle w:val="Bodytexta"/>
          <w:sz w:val="28"/>
          <w:szCs w:val="26"/>
          <w:u w:val="none"/>
          <w:shd w:val="clear" w:color="auto" w:fill="auto"/>
        </w:rPr>
        <w:t>7</w:t>
      </w:r>
      <w:r w:rsidR="0043286E" w:rsidRPr="009B53E5">
        <w:rPr>
          <w:rStyle w:val="Bodytexta"/>
          <w:sz w:val="28"/>
          <w:szCs w:val="26"/>
          <w:u w:val="none"/>
          <w:shd w:val="clear" w:color="auto" w:fill="auto"/>
        </w:rPr>
        <w:t xml:space="preserve">.5.1. Thổi bỏ </w:t>
      </w:r>
      <w:r w:rsidR="0043286E" w:rsidRPr="009B53E5">
        <w:rPr>
          <w:rStyle w:val="Bodytext62"/>
          <w:spacing w:val="0"/>
          <w:sz w:val="28"/>
          <w:szCs w:val="26"/>
          <w:shd w:val="clear" w:color="auto" w:fill="auto"/>
        </w:rPr>
        <w:t xml:space="preserve">tạp </w:t>
      </w:r>
      <w:r w:rsidR="0043286E" w:rsidRPr="009B53E5">
        <w:rPr>
          <w:rStyle w:val="Bodytexta"/>
          <w:sz w:val="28"/>
          <w:szCs w:val="26"/>
          <w:u w:val="none"/>
          <w:shd w:val="clear" w:color="auto" w:fill="auto"/>
        </w:rPr>
        <w:t xml:space="preserve">chất, </w:t>
      </w:r>
      <w:r w:rsidR="0043286E" w:rsidRPr="009B53E5">
        <w:rPr>
          <w:rStyle w:val="Bodytext62"/>
          <w:spacing w:val="0"/>
          <w:sz w:val="28"/>
          <w:szCs w:val="26"/>
          <w:shd w:val="clear" w:color="auto" w:fill="auto"/>
        </w:rPr>
        <w:t xml:space="preserve">thử </w:t>
      </w:r>
      <w:r w:rsidR="0043286E" w:rsidRPr="009B53E5">
        <w:rPr>
          <w:rStyle w:val="Bodytexta"/>
          <w:sz w:val="28"/>
          <w:szCs w:val="26"/>
          <w:u w:val="none"/>
          <w:shd w:val="clear" w:color="auto" w:fill="auto"/>
        </w:rPr>
        <w:t xml:space="preserve">độ kín khít, kiểm tra rò rỉ, rút chân không, bơm môi chất lạnh và chạy </w:t>
      </w:r>
      <w:r w:rsidR="0043286E" w:rsidRPr="009B53E5">
        <w:rPr>
          <w:rStyle w:val="Bodytext62"/>
          <w:spacing w:val="0"/>
          <w:sz w:val="28"/>
          <w:szCs w:val="26"/>
          <w:shd w:val="clear" w:color="auto" w:fill="auto"/>
        </w:rPr>
        <w:t xml:space="preserve">thử ngoài việc </w:t>
      </w:r>
      <w:r w:rsidR="0043286E" w:rsidRPr="009B53E5">
        <w:rPr>
          <w:rStyle w:val="Bodytexta"/>
          <w:sz w:val="28"/>
          <w:szCs w:val="26"/>
          <w:u w:val="none"/>
          <w:shd w:val="clear" w:color="auto" w:fill="auto"/>
        </w:rPr>
        <w:t xml:space="preserve">cần chấp hành những quy định của tiêu chuẩn này còn phải </w:t>
      </w:r>
      <w:r w:rsidR="0043286E" w:rsidRPr="009B53E5">
        <w:rPr>
          <w:rStyle w:val="Bodytexta"/>
          <w:sz w:val="28"/>
          <w:szCs w:val="26"/>
          <w:u w:val="none"/>
          <w:shd w:val="clear" w:color="auto" w:fill="auto"/>
        </w:rPr>
        <w:lastRenderedPageBreak/>
        <w:t>tuân thủ các quy định trong chỉ dẫn của nhà chế tạo sản phẩm.</w:t>
      </w:r>
    </w:p>
    <w:p w:rsidR="0043286E" w:rsidRPr="009B53E5" w:rsidRDefault="00503154" w:rsidP="009B53E5">
      <w:pPr>
        <w:pStyle w:val="ANoidunggxdvn"/>
      </w:pPr>
      <w:r w:rsidRPr="009B53E5">
        <w:rPr>
          <w:rStyle w:val="Bodytexta"/>
          <w:sz w:val="28"/>
          <w:szCs w:val="26"/>
          <w:u w:val="none"/>
          <w:shd w:val="clear" w:color="auto" w:fill="auto"/>
        </w:rPr>
        <w:t>7</w:t>
      </w:r>
      <w:r w:rsidR="0043286E" w:rsidRPr="009B53E5">
        <w:rPr>
          <w:rStyle w:val="Bodytexta"/>
          <w:sz w:val="28"/>
          <w:szCs w:val="26"/>
          <w:u w:val="none"/>
          <w:shd w:val="clear" w:color="auto" w:fill="auto"/>
        </w:rPr>
        <w:t>.6. Các quy định khi tiến hành chạy thử toàn bộ hệ thống</w:t>
      </w:r>
    </w:p>
    <w:p w:rsidR="0043286E" w:rsidRPr="009B53E5" w:rsidRDefault="00503154" w:rsidP="009B53E5">
      <w:pPr>
        <w:pStyle w:val="ANoidunggxdvn"/>
      </w:pPr>
      <w:r w:rsidRPr="009B53E5">
        <w:rPr>
          <w:rStyle w:val="Bodytexta"/>
          <w:sz w:val="28"/>
          <w:szCs w:val="26"/>
          <w:u w:val="none"/>
          <w:shd w:val="clear" w:color="auto" w:fill="auto"/>
        </w:rPr>
        <w:t>7</w:t>
      </w:r>
      <w:r w:rsidR="0043286E" w:rsidRPr="009B53E5">
        <w:rPr>
          <w:rStyle w:val="Bodytexta"/>
          <w:sz w:val="28"/>
          <w:szCs w:val="26"/>
          <w:u w:val="none"/>
          <w:shd w:val="clear" w:color="auto" w:fill="auto"/>
        </w:rPr>
        <w:t>.6.1. Đối với hệ thống thông gió và điều hòa không khí cục bộ</w:t>
      </w:r>
      <w:r w:rsidR="0043286E" w:rsidRPr="009B53E5">
        <w:rPr>
          <w:rStyle w:val="Bodytext62"/>
          <w:spacing w:val="0"/>
          <w:sz w:val="28"/>
          <w:szCs w:val="26"/>
          <w:shd w:val="clear" w:color="auto" w:fill="auto"/>
        </w:rPr>
        <w:t>:</w:t>
      </w:r>
    </w:p>
    <w:p w:rsidR="0043286E" w:rsidRPr="009B53E5" w:rsidRDefault="0043286E" w:rsidP="009B53E5">
      <w:pPr>
        <w:pStyle w:val="ANoidunggxdvn"/>
      </w:pPr>
      <w:r w:rsidRPr="009B53E5">
        <w:rPr>
          <w:rStyle w:val="Bodytexta"/>
          <w:sz w:val="28"/>
          <w:szCs w:val="26"/>
          <w:u w:val="none"/>
          <w:shd w:val="clear" w:color="auto" w:fill="auto"/>
        </w:rPr>
        <w:t xml:space="preserve">a) Nếu thiết bị khi xuất xưởng đã bơm đủ môi chất lạnh và đóng kín thì chạy thử </w:t>
      </w:r>
      <w:r w:rsidRPr="009B53E5">
        <w:rPr>
          <w:rStyle w:val="Bodytext62"/>
          <w:spacing w:val="0"/>
          <w:sz w:val="28"/>
          <w:szCs w:val="26"/>
          <w:shd w:val="clear" w:color="auto" w:fill="auto"/>
        </w:rPr>
        <w:t xml:space="preserve">tại </w:t>
      </w:r>
      <w:r w:rsidRPr="009B53E5">
        <w:rPr>
          <w:rStyle w:val="Bodytexta"/>
          <w:sz w:val="28"/>
          <w:szCs w:val="26"/>
          <w:u w:val="none"/>
          <w:shd w:val="clear" w:color="auto" w:fill="auto"/>
        </w:rPr>
        <w:t xml:space="preserve">vị trí </w:t>
      </w:r>
      <w:r w:rsidRPr="009B53E5">
        <w:rPr>
          <w:rStyle w:val="Bodytext62"/>
          <w:spacing w:val="0"/>
          <w:sz w:val="28"/>
          <w:szCs w:val="26"/>
          <w:shd w:val="clear" w:color="auto" w:fill="auto"/>
        </w:rPr>
        <w:t>lắp đ</w:t>
      </w:r>
      <w:r w:rsidRPr="009B53E5">
        <w:rPr>
          <w:rStyle w:val="Bodytexta"/>
          <w:sz w:val="28"/>
          <w:szCs w:val="26"/>
          <w:u w:val="none"/>
          <w:shd w:val="clear" w:color="auto" w:fill="auto"/>
        </w:rPr>
        <w:t>ặt. Thời gian chạy thử không ít hơn 8 giờ.</w:t>
      </w:r>
    </w:p>
    <w:p w:rsidR="0043286E" w:rsidRPr="009B53E5" w:rsidRDefault="0043286E" w:rsidP="009B53E5">
      <w:pPr>
        <w:pStyle w:val="ANoidunggxdvn"/>
      </w:pPr>
      <w:r w:rsidRPr="009B53E5">
        <w:rPr>
          <w:rStyle w:val="Bodytexta"/>
          <w:sz w:val="28"/>
          <w:szCs w:val="26"/>
          <w:u w:val="none"/>
          <w:shd w:val="clear" w:color="auto" w:fill="auto"/>
        </w:rPr>
        <w:t xml:space="preserve">b) Nếu thiết bị khi xuất xưởng chưa bơm </w:t>
      </w:r>
      <w:r w:rsidRPr="009B53E5">
        <w:rPr>
          <w:rStyle w:val="Bodytext62"/>
          <w:spacing w:val="0"/>
          <w:sz w:val="28"/>
          <w:szCs w:val="26"/>
          <w:shd w:val="clear" w:color="auto" w:fill="auto"/>
        </w:rPr>
        <w:t xml:space="preserve">môi </w:t>
      </w:r>
      <w:r w:rsidRPr="009B53E5">
        <w:rPr>
          <w:rStyle w:val="Bodytexta"/>
          <w:sz w:val="28"/>
          <w:szCs w:val="26"/>
          <w:u w:val="none"/>
          <w:shd w:val="clear" w:color="auto" w:fill="auto"/>
        </w:rPr>
        <w:t xml:space="preserve">chất lạnh thì thiết bị khi chạy thử phải tuân thủ các chỉ dẫn và yêu cầu của nhà chế tạo thiết </w:t>
      </w:r>
      <w:r w:rsidRPr="009B53E5">
        <w:rPr>
          <w:rStyle w:val="Bodytext62"/>
          <w:spacing w:val="0"/>
          <w:sz w:val="28"/>
          <w:szCs w:val="26"/>
          <w:shd w:val="clear" w:color="auto" w:fill="auto"/>
        </w:rPr>
        <w:t xml:space="preserve">bị, </w:t>
      </w:r>
      <w:r w:rsidRPr="009B53E5">
        <w:rPr>
          <w:rStyle w:val="Bodytexta"/>
          <w:sz w:val="28"/>
          <w:szCs w:val="26"/>
          <w:u w:val="none"/>
          <w:shd w:val="clear" w:color="auto" w:fill="auto"/>
        </w:rPr>
        <w:t>ngoài ra cần vận hành trên nguyên tắc sau:</w:t>
      </w:r>
    </w:p>
    <w:p w:rsidR="0043286E" w:rsidRPr="009B53E5" w:rsidRDefault="0043286E" w:rsidP="009B53E5">
      <w:pPr>
        <w:pStyle w:val="ANoidunggxdvn"/>
        <w:rPr>
          <w:rStyle w:val="Bodytexta"/>
          <w:sz w:val="28"/>
          <w:szCs w:val="26"/>
          <w:u w:val="none"/>
          <w:shd w:val="clear" w:color="auto" w:fill="auto"/>
        </w:rPr>
      </w:pPr>
      <w:r w:rsidRPr="009B53E5">
        <w:rPr>
          <w:rStyle w:val="Bodytext51"/>
          <w:spacing w:val="0"/>
          <w:sz w:val="28"/>
          <w:szCs w:val="26"/>
          <w:shd w:val="clear" w:color="auto" w:fill="auto"/>
        </w:rPr>
        <w:t xml:space="preserve">+ </w:t>
      </w:r>
      <w:r w:rsidRPr="009B53E5">
        <w:rPr>
          <w:rStyle w:val="Bodytexta"/>
          <w:sz w:val="28"/>
          <w:szCs w:val="26"/>
          <w:u w:val="none"/>
          <w:shd w:val="clear" w:color="auto" w:fill="auto"/>
        </w:rPr>
        <w:t>Khi khởi động</w:t>
      </w:r>
      <w:r w:rsidRPr="009B53E5">
        <w:rPr>
          <w:rStyle w:val="Bodytext62"/>
          <w:spacing w:val="0"/>
          <w:sz w:val="28"/>
          <w:szCs w:val="26"/>
          <w:shd w:val="clear" w:color="auto" w:fill="auto"/>
        </w:rPr>
        <w:t xml:space="preserve">: </w:t>
      </w:r>
      <w:r w:rsidRPr="009B53E5">
        <w:rPr>
          <w:rStyle w:val="Bodytexta"/>
          <w:sz w:val="28"/>
          <w:szCs w:val="26"/>
          <w:u w:val="none"/>
          <w:shd w:val="clear" w:color="auto" w:fill="auto"/>
        </w:rPr>
        <w:t xml:space="preserve">Máy nén hoạt động </w:t>
      </w:r>
      <w:r w:rsidRPr="009B53E5">
        <w:rPr>
          <w:rStyle w:val="Bodytext0"/>
          <w:sz w:val="28"/>
          <w:szCs w:val="26"/>
          <w:shd w:val="clear" w:color="auto" w:fill="auto"/>
        </w:rPr>
        <w:t xml:space="preserve">chỉ </w:t>
      </w:r>
      <w:r w:rsidRPr="009B53E5">
        <w:rPr>
          <w:rStyle w:val="Bodytexta"/>
          <w:sz w:val="28"/>
          <w:szCs w:val="26"/>
          <w:u w:val="none"/>
          <w:shd w:val="clear" w:color="auto" w:fill="auto"/>
        </w:rPr>
        <w:t>sau khi các quạt gió đã hoạt động.</w:t>
      </w:r>
    </w:p>
    <w:p w:rsidR="0043286E" w:rsidRPr="009B53E5" w:rsidRDefault="0043286E" w:rsidP="009B53E5">
      <w:pPr>
        <w:pStyle w:val="ANoidunggxdvn"/>
        <w:rPr>
          <w:rStyle w:val="BodytextArial2"/>
          <w:rFonts w:ascii="Times New Roman" w:hAnsi="Times New Roman" w:cs="Times New Roman"/>
          <w:spacing w:val="0"/>
          <w:sz w:val="28"/>
          <w:szCs w:val="26"/>
          <w:shd w:val="clear" w:color="auto" w:fill="auto"/>
        </w:rPr>
      </w:pPr>
      <w:r w:rsidRPr="009B53E5">
        <w:rPr>
          <w:rStyle w:val="Bodytext62"/>
          <w:spacing w:val="0"/>
          <w:sz w:val="28"/>
          <w:szCs w:val="26"/>
          <w:shd w:val="clear" w:color="auto" w:fill="auto"/>
        </w:rPr>
        <w:t xml:space="preserve">+ </w:t>
      </w:r>
      <w:r w:rsidRPr="009B53E5">
        <w:rPr>
          <w:rStyle w:val="Bodytexta"/>
          <w:sz w:val="28"/>
          <w:szCs w:val="26"/>
          <w:u w:val="none"/>
          <w:shd w:val="clear" w:color="auto" w:fill="auto"/>
        </w:rPr>
        <w:t>Khi ngừng hoạt động</w:t>
      </w:r>
      <w:r w:rsidRPr="009B53E5">
        <w:rPr>
          <w:rStyle w:val="Bodytext62"/>
          <w:spacing w:val="0"/>
          <w:sz w:val="28"/>
          <w:szCs w:val="26"/>
          <w:shd w:val="clear" w:color="auto" w:fill="auto"/>
        </w:rPr>
        <w:t xml:space="preserve">: </w:t>
      </w:r>
      <w:r w:rsidRPr="009B53E5">
        <w:rPr>
          <w:rStyle w:val="Bodytexta"/>
          <w:sz w:val="28"/>
          <w:szCs w:val="26"/>
          <w:u w:val="none"/>
          <w:shd w:val="clear" w:color="auto" w:fill="auto"/>
        </w:rPr>
        <w:t xml:space="preserve">Quạt gió ngừng hoạt động chỉ sau khi máy nén ngừng </w:t>
      </w:r>
      <w:r w:rsidRPr="009B53E5">
        <w:rPr>
          <w:rStyle w:val="BodytextArial2"/>
          <w:rFonts w:ascii="Times New Roman" w:hAnsi="Times New Roman" w:cs="Times New Roman"/>
          <w:spacing w:val="0"/>
          <w:sz w:val="28"/>
          <w:szCs w:val="26"/>
          <w:shd w:val="clear" w:color="auto" w:fill="auto"/>
        </w:rPr>
        <w:t>hoạt động.</w:t>
      </w:r>
    </w:p>
    <w:p w:rsidR="0043286E" w:rsidRPr="009B53E5" w:rsidRDefault="0043286E" w:rsidP="009B53E5">
      <w:pPr>
        <w:pStyle w:val="ANoidunggxdvn"/>
      </w:pPr>
      <w:r w:rsidRPr="009B53E5">
        <w:rPr>
          <w:rStyle w:val="Bodytext202"/>
          <w:rFonts w:cs="Times New Roman"/>
          <w:spacing w:val="0"/>
          <w:sz w:val="28"/>
          <w:szCs w:val="26"/>
          <w:shd w:val="clear" w:color="auto" w:fill="auto"/>
        </w:rPr>
        <w:t xml:space="preserve">+ Khi chuyển chế độ làm việc hoặc khởi động lại phải ngừng máy nén không ít hơn </w:t>
      </w:r>
      <w:r w:rsidRPr="009B53E5">
        <w:rPr>
          <w:rStyle w:val="Bodytext20Spacing0pt"/>
          <w:rFonts w:cs="Times New Roman"/>
          <w:spacing w:val="0"/>
          <w:sz w:val="28"/>
          <w:szCs w:val="26"/>
          <w:shd w:val="clear" w:color="auto" w:fill="auto"/>
        </w:rPr>
        <w:t>thời gian quy định của nhà chế tạo.</w:t>
      </w:r>
    </w:p>
    <w:p w:rsidR="0043286E" w:rsidRPr="009B53E5" w:rsidRDefault="00503154" w:rsidP="009B53E5">
      <w:pPr>
        <w:pStyle w:val="ANoidunggxdvn"/>
      </w:pPr>
      <w:r w:rsidRPr="009B53E5">
        <w:rPr>
          <w:rStyle w:val="Bodytexta"/>
          <w:sz w:val="28"/>
          <w:szCs w:val="26"/>
          <w:u w:val="none"/>
          <w:shd w:val="clear" w:color="auto" w:fill="auto"/>
        </w:rPr>
        <w:t>7</w:t>
      </w:r>
      <w:r w:rsidR="0043286E" w:rsidRPr="009B53E5">
        <w:rPr>
          <w:rStyle w:val="Bodytexta"/>
          <w:sz w:val="28"/>
          <w:szCs w:val="26"/>
          <w:u w:val="none"/>
          <w:shd w:val="clear" w:color="auto" w:fill="auto"/>
        </w:rPr>
        <w:t>.6.2. Đối với hệ thống điều hòa không khí trung tâm:</w:t>
      </w:r>
    </w:p>
    <w:p w:rsidR="0043286E" w:rsidRPr="009B53E5" w:rsidRDefault="0043286E" w:rsidP="009B53E5">
      <w:pPr>
        <w:pStyle w:val="ANoidunggxdvn"/>
      </w:pPr>
      <w:r w:rsidRPr="009B53E5">
        <w:rPr>
          <w:rStyle w:val="Bodytexta"/>
          <w:sz w:val="28"/>
          <w:szCs w:val="26"/>
          <w:u w:val="none"/>
          <w:shd w:val="clear" w:color="auto" w:fill="auto"/>
        </w:rPr>
        <w:t>a) Khởi động hệ thống nước, để hệ thống hoạt động tuần hoàn, xả sạch khí trong hệ thống.</w:t>
      </w:r>
    </w:p>
    <w:p w:rsidR="0043286E" w:rsidRPr="009B53E5" w:rsidRDefault="0043286E" w:rsidP="009B53E5">
      <w:pPr>
        <w:pStyle w:val="ANoidunggxdvn"/>
      </w:pPr>
      <w:r w:rsidRPr="009B53E5">
        <w:rPr>
          <w:rStyle w:val="Bodytexta"/>
          <w:sz w:val="28"/>
          <w:szCs w:val="26"/>
          <w:u w:val="none"/>
          <w:shd w:val="clear" w:color="auto" w:fill="auto"/>
        </w:rPr>
        <w:t>b) Áp suất nước trước và sau máy điều hòa phải phù hợp với thiết bị.</w:t>
      </w:r>
    </w:p>
    <w:p w:rsidR="0043286E" w:rsidRPr="009B53E5" w:rsidRDefault="0043286E" w:rsidP="009B53E5">
      <w:pPr>
        <w:pStyle w:val="ANoidunggxdvn"/>
      </w:pPr>
      <w:r w:rsidRPr="009B53E5">
        <w:rPr>
          <w:rStyle w:val="Bodytexta"/>
          <w:sz w:val="28"/>
          <w:szCs w:val="26"/>
          <w:u w:val="none"/>
          <w:shd w:val="clear" w:color="auto" w:fill="auto"/>
        </w:rPr>
        <w:t>c) Khởi động hệ thống nước giải nhiệt, để hệ thống hoạt động tuần hoàn đối với máy lạnh sử dụng nước để giải nhiệt.</w:t>
      </w:r>
    </w:p>
    <w:p w:rsidR="0043286E" w:rsidRPr="009B53E5" w:rsidRDefault="0043286E" w:rsidP="009B53E5">
      <w:pPr>
        <w:pStyle w:val="ANoidunggxdvn"/>
      </w:pPr>
      <w:r w:rsidRPr="009B53E5">
        <w:rPr>
          <w:rStyle w:val="Bodytexta"/>
          <w:sz w:val="28"/>
          <w:szCs w:val="26"/>
          <w:u w:val="none"/>
          <w:shd w:val="clear" w:color="auto" w:fill="auto"/>
        </w:rPr>
        <w:t>d) Khởi động máy lạnh, hệ thống bơm dầu và quạt ngưng tụ hoạt động trước khi máy nén hoạt động đối với hệ thống giải nhiệt bằng không khí.</w:t>
      </w:r>
    </w:p>
    <w:p w:rsidR="0043286E" w:rsidRPr="009B53E5" w:rsidRDefault="0043286E" w:rsidP="009B53E5">
      <w:pPr>
        <w:pStyle w:val="ANoidunggxdvn"/>
      </w:pPr>
      <w:r w:rsidRPr="009B53E5">
        <w:rPr>
          <w:rStyle w:val="Bodytexta"/>
          <w:sz w:val="28"/>
          <w:szCs w:val="26"/>
          <w:u w:val="none"/>
          <w:shd w:val="clear" w:color="auto" w:fill="auto"/>
        </w:rPr>
        <w:t>e) Khởi động quạt thổi, quạt hút tuần hoàn của các hệ thống dẫn không khí.</w:t>
      </w:r>
    </w:p>
    <w:p w:rsidR="0043286E" w:rsidRPr="009B53E5" w:rsidRDefault="0043286E" w:rsidP="009B53E5">
      <w:pPr>
        <w:pStyle w:val="ANoidunggxdvn"/>
      </w:pPr>
      <w:r w:rsidRPr="009B53E5">
        <w:rPr>
          <w:rStyle w:val="Bodytexta"/>
          <w:sz w:val="28"/>
          <w:szCs w:val="26"/>
          <w:u w:val="none"/>
          <w:shd w:val="clear" w:color="auto" w:fill="auto"/>
        </w:rPr>
        <w:t>g) Chạy thử toàn bộ hệ thống không ít hơn 8 giờ.</w:t>
      </w:r>
    </w:p>
    <w:p w:rsidR="0043286E" w:rsidRPr="009B53E5" w:rsidRDefault="0043286E" w:rsidP="009B53E5">
      <w:pPr>
        <w:pStyle w:val="ANoidunggxdvn"/>
      </w:pPr>
      <w:r w:rsidRPr="009B53E5">
        <w:rPr>
          <w:rStyle w:val="Bodytexta"/>
          <w:sz w:val="28"/>
          <w:szCs w:val="26"/>
          <w:u w:val="none"/>
          <w:shd w:val="clear" w:color="auto" w:fill="auto"/>
        </w:rPr>
        <w:t xml:space="preserve">h) Khi ngừng hoạt động: Trước hết phải ngừng máy nén, sau </w:t>
      </w:r>
      <w:r w:rsidRPr="009B53E5">
        <w:rPr>
          <w:rStyle w:val="Bodytext0"/>
          <w:sz w:val="28"/>
          <w:szCs w:val="26"/>
          <w:shd w:val="clear" w:color="auto" w:fill="auto"/>
        </w:rPr>
        <w:t xml:space="preserve">2 </w:t>
      </w:r>
      <w:r w:rsidRPr="009B53E5">
        <w:rPr>
          <w:rStyle w:val="Bodytexta"/>
          <w:sz w:val="28"/>
          <w:szCs w:val="26"/>
          <w:u w:val="none"/>
          <w:shd w:val="clear" w:color="auto" w:fill="auto"/>
        </w:rPr>
        <w:t>phút thì ngừng bơm dầu, tiếp theo là ngừng quạt gió và máy bơm nước.</w:t>
      </w:r>
    </w:p>
    <w:p w:rsidR="0043286E" w:rsidRPr="009B53E5" w:rsidRDefault="00503154" w:rsidP="009B53E5">
      <w:pPr>
        <w:pStyle w:val="ANoidunggxdvn"/>
      </w:pPr>
      <w:r w:rsidRPr="009B53E5">
        <w:rPr>
          <w:rStyle w:val="Bodytexta"/>
          <w:sz w:val="28"/>
          <w:szCs w:val="26"/>
          <w:u w:val="none"/>
          <w:shd w:val="clear" w:color="auto" w:fill="auto"/>
        </w:rPr>
        <w:t>7</w:t>
      </w:r>
      <w:r w:rsidR="0043286E" w:rsidRPr="009B53E5">
        <w:rPr>
          <w:rStyle w:val="Bodytexta"/>
          <w:sz w:val="28"/>
          <w:szCs w:val="26"/>
          <w:u w:val="none"/>
          <w:shd w:val="clear" w:color="auto" w:fill="auto"/>
        </w:rPr>
        <w:t>.6.3. Thử nghiệm chi tiết cho hệ thống cần tuân thủ các quy định sau:</w:t>
      </w:r>
    </w:p>
    <w:p w:rsidR="0043286E" w:rsidRPr="009B53E5" w:rsidRDefault="0043286E" w:rsidP="009B53E5">
      <w:pPr>
        <w:pStyle w:val="ANoidunggxdvn"/>
      </w:pPr>
      <w:r w:rsidRPr="009B53E5">
        <w:rPr>
          <w:rStyle w:val="Bodytexta"/>
          <w:sz w:val="28"/>
          <w:szCs w:val="26"/>
          <w:u w:val="none"/>
          <w:shd w:val="clear" w:color="auto" w:fill="auto"/>
        </w:rPr>
        <w:t xml:space="preserve">a) Dùng khí khô để thổi bỏ tạp chất với áp suất </w:t>
      </w:r>
      <w:r w:rsidRPr="009B53E5">
        <w:rPr>
          <w:rStyle w:val="Bodytext0"/>
          <w:sz w:val="28"/>
          <w:szCs w:val="26"/>
          <w:shd w:val="clear" w:color="auto" w:fill="auto"/>
        </w:rPr>
        <w:t xml:space="preserve">6 </w:t>
      </w:r>
      <w:r w:rsidRPr="009B53E5">
        <w:rPr>
          <w:rStyle w:val="Bodytexta"/>
          <w:sz w:val="28"/>
          <w:szCs w:val="26"/>
          <w:u w:val="none"/>
          <w:shd w:val="clear" w:color="auto" w:fill="auto"/>
        </w:rPr>
        <w:t>kG/cm2. Dùng vải trắng để kiểm tra, sau 5 phút mà không có vết bẩn là hợp chuẩn. Sau khi thổi phải tháo các ruột van ra để tẩy rửa (trừ van an toàn).</w:t>
      </w:r>
    </w:p>
    <w:p w:rsidR="0043286E" w:rsidRPr="009B53E5" w:rsidRDefault="0043286E" w:rsidP="009B53E5">
      <w:pPr>
        <w:pStyle w:val="ANoidunggxdvn"/>
        <w:rPr>
          <w:rStyle w:val="Bodytexta"/>
          <w:sz w:val="28"/>
          <w:szCs w:val="26"/>
          <w:u w:val="none"/>
          <w:shd w:val="clear" w:color="auto" w:fill="auto"/>
        </w:rPr>
      </w:pPr>
      <w:r w:rsidRPr="009B53E5">
        <w:rPr>
          <w:rStyle w:val="Bodytexta"/>
          <w:sz w:val="28"/>
          <w:szCs w:val="26"/>
          <w:u w:val="none"/>
          <w:shd w:val="clear" w:color="auto" w:fill="auto"/>
        </w:rPr>
        <w:t xml:space="preserve">b) Thử độ kín khít trong </w:t>
      </w:r>
      <w:r w:rsidRPr="009B53E5">
        <w:rPr>
          <w:rStyle w:val="BodytextItalic"/>
          <w:i w:val="0"/>
          <w:iCs w:val="0"/>
          <w:sz w:val="28"/>
          <w:szCs w:val="26"/>
          <w:shd w:val="clear" w:color="auto" w:fill="auto"/>
        </w:rPr>
        <w:t>24</w:t>
      </w:r>
      <w:r w:rsidRPr="009B53E5">
        <w:rPr>
          <w:rStyle w:val="Bodytexta"/>
          <w:sz w:val="28"/>
          <w:szCs w:val="26"/>
          <w:u w:val="none"/>
          <w:shd w:val="clear" w:color="auto" w:fill="auto"/>
        </w:rPr>
        <w:t xml:space="preserve"> giờ. Sau 6 giờ đầu áp suất giảm không quá 0,</w:t>
      </w:r>
      <w:r w:rsidR="00A123D3" w:rsidRPr="009B53E5">
        <w:rPr>
          <w:rStyle w:val="Bodytexta"/>
          <w:sz w:val="28"/>
          <w:szCs w:val="26"/>
          <w:u w:val="none"/>
          <w:shd w:val="clear" w:color="auto" w:fill="auto"/>
        </w:rPr>
        <w:t xml:space="preserve"> </w:t>
      </w:r>
      <w:r w:rsidRPr="009B53E5">
        <w:rPr>
          <w:rStyle w:val="Bodytexta"/>
          <w:sz w:val="28"/>
          <w:szCs w:val="26"/>
          <w:u w:val="none"/>
          <w:shd w:val="clear" w:color="auto" w:fill="auto"/>
        </w:rPr>
        <w:t>3 kG/cm2. Sau 18 giờ tiếp theo áp suất không giảm là đạt yêu cầu.</w:t>
      </w:r>
    </w:p>
    <w:p w:rsidR="0043286E" w:rsidRPr="0043286E" w:rsidRDefault="0043286E" w:rsidP="0043286E">
      <w:pPr>
        <w:pStyle w:val="Bodytext1"/>
        <w:widowControl/>
        <w:shd w:val="clear" w:color="auto" w:fill="auto"/>
        <w:tabs>
          <w:tab w:val="left" w:pos="1128"/>
        </w:tabs>
        <w:spacing w:before="120" w:after="0" w:line="240" w:lineRule="auto"/>
        <w:ind w:firstLine="0"/>
        <w:jc w:val="center"/>
        <w:rPr>
          <w:b/>
          <w:bCs/>
          <w:sz w:val="26"/>
          <w:szCs w:val="26"/>
        </w:rPr>
      </w:pPr>
      <w:r w:rsidRPr="0043286E">
        <w:rPr>
          <w:rStyle w:val="Bodytexta"/>
          <w:b/>
          <w:bCs/>
          <w:color w:val="000000"/>
          <w:sz w:val="26"/>
          <w:szCs w:val="26"/>
          <w:u w:val="none"/>
          <w:lang w:eastAsia="vi-VN"/>
        </w:rPr>
        <w:t>Bảng 21. Quy định áp suất thử nghiệm độ kín khít của hệ thống (kG/cm</w:t>
      </w:r>
      <w:r w:rsidRPr="0043286E">
        <w:rPr>
          <w:rStyle w:val="Bodytexta"/>
          <w:b/>
          <w:bCs/>
          <w:color w:val="000000"/>
          <w:sz w:val="26"/>
          <w:szCs w:val="26"/>
          <w:u w:val="none"/>
          <w:vertAlign w:val="superscript"/>
          <w:lang w:eastAsia="vi-VN"/>
        </w:rPr>
        <w:t>2</w:t>
      </w:r>
      <w:r w:rsidRPr="0043286E">
        <w:rPr>
          <w:rStyle w:val="Bodytexta"/>
          <w:b/>
          <w:bCs/>
          <w:color w:val="000000"/>
          <w:sz w:val="26"/>
          <w:szCs w:val="26"/>
          <w:u w:val="none"/>
          <w:lang w:eastAsia="vi-VN"/>
        </w:rPr>
        <w:t>)</w:t>
      </w:r>
    </w:p>
    <w:tbl>
      <w:tblPr>
        <w:tblW w:w="8592" w:type="dxa"/>
        <w:jc w:val="center"/>
        <w:tblLayout w:type="fixed"/>
        <w:tblCellMar>
          <w:left w:w="115" w:type="dxa"/>
          <w:right w:w="115" w:type="dxa"/>
        </w:tblCellMar>
        <w:tblLook w:val="0000" w:firstRow="0" w:lastRow="0" w:firstColumn="0" w:lastColumn="0" w:noHBand="0" w:noVBand="0"/>
      </w:tblPr>
      <w:tblGrid>
        <w:gridCol w:w="2328"/>
        <w:gridCol w:w="1185"/>
        <w:gridCol w:w="1186"/>
        <w:gridCol w:w="1181"/>
        <w:gridCol w:w="2712"/>
      </w:tblGrid>
      <w:tr w:rsidR="0043286E" w:rsidRPr="0043286E" w:rsidTr="00503154">
        <w:tblPrEx>
          <w:tblCellMar>
            <w:top w:w="0" w:type="dxa"/>
            <w:bottom w:w="0" w:type="dxa"/>
          </w:tblCellMar>
        </w:tblPrEx>
        <w:trPr>
          <w:trHeight w:val="20"/>
          <w:jc w:val="center"/>
        </w:trPr>
        <w:tc>
          <w:tcPr>
            <w:tcW w:w="2328" w:type="dxa"/>
            <w:tcBorders>
              <w:top w:val="single" w:sz="4" w:space="0" w:color="auto"/>
              <w:left w:val="single" w:sz="4" w:space="0" w:color="auto"/>
              <w:bottom w:val="nil"/>
              <w:right w:val="nil"/>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rStyle w:val="Bodytext85pt18"/>
                <w:color w:val="000000"/>
                <w:sz w:val="26"/>
                <w:szCs w:val="26"/>
                <w:lang w:val="en-US" w:eastAsia="vi-VN"/>
              </w:rPr>
              <w:t>Thiết bị</w:t>
            </w:r>
          </w:p>
        </w:tc>
        <w:tc>
          <w:tcPr>
            <w:tcW w:w="3552" w:type="dxa"/>
            <w:gridSpan w:val="3"/>
            <w:tcBorders>
              <w:top w:val="single" w:sz="4" w:space="0" w:color="auto"/>
              <w:left w:val="single" w:sz="4" w:space="0" w:color="auto"/>
              <w:bottom w:val="nil"/>
              <w:right w:val="nil"/>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rStyle w:val="Bodytext85pt18"/>
                <w:color w:val="000000"/>
                <w:sz w:val="26"/>
                <w:szCs w:val="26"/>
                <w:lang w:val="en-US" w:eastAsia="vi-VN"/>
              </w:rPr>
              <w:t>Máy làm lạnh kiểu píttông</w:t>
            </w:r>
          </w:p>
        </w:tc>
        <w:tc>
          <w:tcPr>
            <w:tcW w:w="2712" w:type="dxa"/>
            <w:tcBorders>
              <w:top w:val="single" w:sz="4" w:space="0" w:color="auto"/>
              <w:left w:val="single" w:sz="4" w:space="0" w:color="auto"/>
              <w:bottom w:val="nil"/>
              <w:right w:val="single" w:sz="4" w:space="0" w:color="auto"/>
            </w:tcBorders>
            <w:shd w:val="clear" w:color="auto" w:fill="FFFFFF"/>
            <w:vAlign w:val="center"/>
          </w:tcPr>
          <w:p w:rsidR="0043286E" w:rsidRPr="008631D6" w:rsidRDefault="00503154" w:rsidP="00B50441">
            <w:pPr>
              <w:pStyle w:val="Bodytext1"/>
              <w:widowControl/>
              <w:shd w:val="clear" w:color="auto" w:fill="auto"/>
              <w:spacing w:before="120" w:after="0" w:line="240" w:lineRule="auto"/>
              <w:ind w:firstLine="0"/>
              <w:jc w:val="center"/>
              <w:rPr>
                <w:sz w:val="26"/>
                <w:szCs w:val="26"/>
                <w:lang w:val="en-US" w:eastAsia="en-US"/>
              </w:rPr>
            </w:pPr>
            <w:r w:rsidRPr="008631D6">
              <w:rPr>
                <w:rStyle w:val="Bodytext85pt18"/>
                <w:color w:val="000000"/>
                <w:sz w:val="26"/>
                <w:szCs w:val="26"/>
                <w:lang w:val="en-US" w:eastAsia="vi-VN"/>
              </w:rPr>
              <w:t>Máy làm l</w:t>
            </w:r>
            <w:r w:rsidR="0043286E" w:rsidRPr="008631D6">
              <w:rPr>
                <w:rStyle w:val="Bodytext85pt18"/>
                <w:color w:val="000000"/>
                <w:sz w:val="26"/>
                <w:szCs w:val="26"/>
                <w:lang w:val="en-US" w:eastAsia="vi-VN"/>
              </w:rPr>
              <w:t>ạnh kiểu li tâm</w:t>
            </w:r>
          </w:p>
        </w:tc>
      </w:tr>
      <w:tr w:rsidR="0043286E" w:rsidRPr="0043286E" w:rsidTr="00503154">
        <w:tblPrEx>
          <w:tblCellMar>
            <w:top w:w="0" w:type="dxa"/>
            <w:bottom w:w="0" w:type="dxa"/>
          </w:tblCellMar>
        </w:tblPrEx>
        <w:trPr>
          <w:trHeight w:val="20"/>
          <w:jc w:val="center"/>
        </w:trPr>
        <w:tc>
          <w:tcPr>
            <w:tcW w:w="2328" w:type="dxa"/>
            <w:tcBorders>
              <w:top w:val="single" w:sz="4" w:space="0" w:color="auto"/>
              <w:left w:val="single" w:sz="4" w:space="0" w:color="auto"/>
              <w:bottom w:val="nil"/>
              <w:right w:val="nil"/>
            </w:tcBorders>
            <w:shd w:val="clear" w:color="auto" w:fill="FFFFFF"/>
          </w:tcPr>
          <w:p w:rsidR="0043286E" w:rsidRPr="008631D6" w:rsidRDefault="0043286E" w:rsidP="00B50441">
            <w:pPr>
              <w:pStyle w:val="Bodytext1"/>
              <w:widowControl/>
              <w:shd w:val="clear" w:color="auto" w:fill="auto"/>
              <w:spacing w:before="120" w:after="0" w:line="240" w:lineRule="auto"/>
              <w:ind w:firstLine="0"/>
              <w:jc w:val="left"/>
              <w:rPr>
                <w:sz w:val="26"/>
                <w:szCs w:val="26"/>
                <w:lang w:val="en-US" w:eastAsia="en-US"/>
              </w:rPr>
            </w:pPr>
            <w:r w:rsidRPr="008631D6">
              <w:rPr>
                <w:rStyle w:val="Bodytext85pt18"/>
                <w:b w:val="0"/>
                <w:bCs w:val="0"/>
                <w:color w:val="000000"/>
                <w:sz w:val="26"/>
                <w:szCs w:val="26"/>
                <w:lang w:val="en-US" w:eastAsia="vi-VN"/>
              </w:rPr>
              <w:t>Môi chất lạnh</w:t>
            </w:r>
          </w:p>
        </w:tc>
        <w:tc>
          <w:tcPr>
            <w:tcW w:w="1185" w:type="dxa"/>
            <w:tcBorders>
              <w:top w:val="single" w:sz="4" w:space="0" w:color="auto"/>
              <w:left w:val="single" w:sz="4" w:space="0" w:color="auto"/>
              <w:bottom w:val="nil"/>
              <w:right w:val="nil"/>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sz w:val="26"/>
                <w:szCs w:val="26"/>
                <w:lang w:val="en-US" w:eastAsia="en-US"/>
              </w:rPr>
              <w:t>R</w:t>
            </w:r>
            <w:r w:rsidRPr="008631D6">
              <w:rPr>
                <w:sz w:val="26"/>
                <w:szCs w:val="26"/>
                <w:vertAlign w:val="subscript"/>
                <w:lang w:val="en-US" w:eastAsia="en-US"/>
              </w:rPr>
              <w:t>717</w:t>
            </w:r>
          </w:p>
        </w:tc>
        <w:tc>
          <w:tcPr>
            <w:tcW w:w="1186" w:type="dxa"/>
            <w:tcBorders>
              <w:top w:val="single" w:sz="4" w:space="0" w:color="auto"/>
              <w:left w:val="single" w:sz="4" w:space="0" w:color="auto"/>
              <w:bottom w:val="nil"/>
              <w:right w:val="nil"/>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sz w:val="26"/>
                <w:szCs w:val="26"/>
                <w:lang w:val="en-US" w:eastAsia="en-US"/>
              </w:rPr>
              <w:t>R</w:t>
            </w:r>
            <w:r w:rsidRPr="008631D6">
              <w:rPr>
                <w:sz w:val="26"/>
                <w:szCs w:val="26"/>
                <w:vertAlign w:val="subscript"/>
                <w:lang w:val="en-US" w:eastAsia="en-US"/>
              </w:rPr>
              <w:t>22</w:t>
            </w:r>
          </w:p>
        </w:tc>
        <w:tc>
          <w:tcPr>
            <w:tcW w:w="1181" w:type="dxa"/>
            <w:tcBorders>
              <w:top w:val="single" w:sz="4" w:space="0" w:color="auto"/>
              <w:left w:val="single" w:sz="4" w:space="0" w:color="auto"/>
              <w:bottom w:val="nil"/>
              <w:right w:val="nil"/>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sz w:val="26"/>
                <w:szCs w:val="26"/>
                <w:lang w:val="en-US" w:eastAsia="en-US"/>
              </w:rPr>
              <w:t>R</w:t>
            </w:r>
            <w:r w:rsidRPr="008631D6">
              <w:rPr>
                <w:sz w:val="26"/>
                <w:szCs w:val="26"/>
                <w:vertAlign w:val="subscript"/>
                <w:lang w:val="en-US" w:eastAsia="en-US"/>
              </w:rPr>
              <w:t>12</w:t>
            </w:r>
          </w:p>
        </w:tc>
        <w:tc>
          <w:tcPr>
            <w:tcW w:w="2712" w:type="dxa"/>
            <w:tcBorders>
              <w:top w:val="single" w:sz="4" w:space="0" w:color="auto"/>
              <w:left w:val="single" w:sz="4" w:space="0" w:color="auto"/>
              <w:bottom w:val="nil"/>
              <w:right w:val="single" w:sz="4" w:space="0" w:color="auto"/>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sz w:val="26"/>
                <w:szCs w:val="26"/>
                <w:lang w:val="en-US" w:eastAsia="en-US"/>
              </w:rPr>
              <w:t>R</w:t>
            </w:r>
            <w:r w:rsidRPr="008631D6">
              <w:rPr>
                <w:sz w:val="26"/>
                <w:szCs w:val="26"/>
                <w:vertAlign w:val="subscript"/>
                <w:lang w:val="en-US" w:eastAsia="en-US"/>
              </w:rPr>
              <w:t>11</w:t>
            </w:r>
          </w:p>
        </w:tc>
      </w:tr>
      <w:tr w:rsidR="0043286E" w:rsidRPr="0043286E" w:rsidTr="00503154">
        <w:tblPrEx>
          <w:tblCellMar>
            <w:top w:w="0" w:type="dxa"/>
            <w:bottom w:w="0" w:type="dxa"/>
          </w:tblCellMar>
        </w:tblPrEx>
        <w:trPr>
          <w:trHeight w:val="20"/>
          <w:jc w:val="center"/>
        </w:trPr>
        <w:tc>
          <w:tcPr>
            <w:tcW w:w="2328" w:type="dxa"/>
            <w:tcBorders>
              <w:top w:val="single" w:sz="4" w:space="0" w:color="auto"/>
              <w:left w:val="single" w:sz="4" w:space="0" w:color="auto"/>
              <w:bottom w:val="nil"/>
              <w:right w:val="nil"/>
            </w:tcBorders>
            <w:shd w:val="clear" w:color="auto" w:fill="FFFFFF"/>
          </w:tcPr>
          <w:p w:rsidR="0043286E" w:rsidRPr="008631D6" w:rsidRDefault="0043286E" w:rsidP="00B50441">
            <w:pPr>
              <w:pStyle w:val="Bodytext1"/>
              <w:widowControl/>
              <w:shd w:val="clear" w:color="auto" w:fill="auto"/>
              <w:spacing w:before="120" w:after="0" w:line="240" w:lineRule="auto"/>
              <w:ind w:firstLine="0"/>
              <w:jc w:val="left"/>
              <w:rPr>
                <w:sz w:val="26"/>
                <w:szCs w:val="26"/>
                <w:lang w:val="en-US" w:eastAsia="en-US"/>
              </w:rPr>
            </w:pPr>
            <w:r w:rsidRPr="008631D6">
              <w:rPr>
                <w:rStyle w:val="Bodytext85pt17"/>
                <w:b w:val="0"/>
                <w:bCs w:val="0"/>
                <w:sz w:val="26"/>
                <w:szCs w:val="26"/>
                <w:lang w:val="en-US" w:eastAsia="vi-VN"/>
              </w:rPr>
              <w:t xml:space="preserve">Hệ thống phía hạ </w:t>
            </w:r>
            <w:r w:rsidRPr="008631D6">
              <w:rPr>
                <w:rStyle w:val="Bodytext85pt17"/>
                <w:b w:val="0"/>
                <w:bCs w:val="0"/>
                <w:sz w:val="26"/>
                <w:szCs w:val="26"/>
                <w:lang w:val="en-US" w:eastAsia="vi-VN"/>
              </w:rPr>
              <w:lastRenderedPageBreak/>
              <w:t>áp</w:t>
            </w:r>
          </w:p>
        </w:tc>
        <w:tc>
          <w:tcPr>
            <w:tcW w:w="2371" w:type="dxa"/>
            <w:gridSpan w:val="2"/>
            <w:tcBorders>
              <w:top w:val="single" w:sz="4" w:space="0" w:color="auto"/>
              <w:left w:val="single" w:sz="4" w:space="0" w:color="auto"/>
              <w:bottom w:val="nil"/>
              <w:right w:val="nil"/>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sz w:val="26"/>
                <w:szCs w:val="26"/>
                <w:lang w:val="en-US" w:eastAsia="en-US"/>
              </w:rPr>
              <w:lastRenderedPageBreak/>
              <w:t>12</w:t>
            </w:r>
          </w:p>
        </w:tc>
        <w:tc>
          <w:tcPr>
            <w:tcW w:w="1181" w:type="dxa"/>
            <w:tcBorders>
              <w:top w:val="single" w:sz="4" w:space="0" w:color="auto"/>
              <w:left w:val="single" w:sz="4" w:space="0" w:color="auto"/>
              <w:bottom w:val="nil"/>
              <w:right w:val="nil"/>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sz w:val="26"/>
                <w:szCs w:val="26"/>
                <w:lang w:val="en-US" w:eastAsia="en-US"/>
              </w:rPr>
              <w:t>10</w:t>
            </w:r>
          </w:p>
        </w:tc>
        <w:tc>
          <w:tcPr>
            <w:tcW w:w="2712" w:type="dxa"/>
            <w:tcBorders>
              <w:top w:val="single" w:sz="4" w:space="0" w:color="auto"/>
              <w:left w:val="single" w:sz="4" w:space="0" w:color="auto"/>
              <w:bottom w:val="nil"/>
              <w:right w:val="single" w:sz="4" w:space="0" w:color="auto"/>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sz w:val="26"/>
                <w:szCs w:val="26"/>
                <w:lang w:val="en-US" w:eastAsia="en-US"/>
              </w:rPr>
              <w:t>1</w:t>
            </w:r>
          </w:p>
        </w:tc>
      </w:tr>
      <w:tr w:rsidR="0043286E" w:rsidRPr="0043286E" w:rsidTr="00503154">
        <w:tblPrEx>
          <w:tblCellMar>
            <w:top w:w="0" w:type="dxa"/>
            <w:bottom w:w="0" w:type="dxa"/>
          </w:tblCellMar>
        </w:tblPrEx>
        <w:trPr>
          <w:trHeight w:val="20"/>
          <w:jc w:val="center"/>
        </w:trPr>
        <w:tc>
          <w:tcPr>
            <w:tcW w:w="2328" w:type="dxa"/>
            <w:tcBorders>
              <w:top w:val="single" w:sz="4" w:space="0" w:color="auto"/>
              <w:left w:val="single" w:sz="4" w:space="0" w:color="auto"/>
              <w:bottom w:val="single" w:sz="4" w:space="0" w:color="auto"/>
              <w:right w:val="nil"/>
            </w:tcBorders>
            <w:shd w:val="clear" w:color="auto" w:fill="FFFFFF"/>
          </w:tcPr>
          <w:p w:rsidR="0043286E" w:rsidRPr="008631D6" w:rsidRDefault="0043286E" w:rsidP="00B50441">
            <w:pPr>
              <w:pStyle w:val="Bodytext1"/>
              <w:widowControl/>
              <w:shd w:val="clear" w:color="auto" w:fill="auto"/>
              <w:spacing w:before="120" w:after="0" w:line="240" w:lineRule="auto"/>
              <w:ind w:firstLine="0"/>
              <w:jc w:val="left"/>
              <w:rPr>
                <w:sz w:val="26"/>
                <w:szCs w:val="26"/>
                <w:lang w:val="en-US" w:eastAsia="en-US"/>
              </w:rPr>
            </w:pPr>
            <w:r w:rsidRPr="008631D6">
              <w:rPr>
                <w:rStyle w:val="Bodytext85pt18"/>
                <w:b w:val="0"/>
                <w:bCs w:val="0"/>
                <w:color w:val="000000"/>
                <w:sz w:val="26"/>
                <w:szCs w:val="26"/>
                <w:lang w:val="en-US" w:eastAsia="vi-VN"/>
              </w:rPr>
              <w:lastRenderedPageBreak/>
              <w:t>Hệ thống phía cao áp</w:t>
            </w:r>
          </w:p>
        </w:tc>
        <w:tc>
          <w:tcPr>
            <w:tcW w:w="2371" w:type="dxa"/>
            <w:gridSpan w:val="2"/>
            <w:tcBorders>
              <w:top w:val="single" w:sz="4" w:space="0" w:color="auto"/>
              <w:left w:val="single" w:sz="4" w:space="0" w:color="auto"/>
              <w:bottom w:val="single" w:sz="4" w:space="0" w:color="auto"/>
              <w:right w:val="nil"/>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sz w:val="26"/>
                <w:szCs w:val="26"/>
                <w:lang w:val="en-US" w:eastAsia="en-US"/>
              </w:rPr>
              <w:t>18</w:t>
            </w:r>
          </w:p>
        </w:tc>
        <w:tc>
          <w:tcPr>
            <w:tcW w:w="1181" w:type="dxa"/>
            <w:tcBorders>
              <w:top w:val="single" w:sz="4" w:space="0" w:color="auto"/>
              <w:left w:val="single" w:sz="4" w:space="0" w:color="auto"/>
              <w:bottom w:val="single" w:sz="4" w:space="0" w:color="auto"/>
              <w:right w:val="nil"/>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sz w:val="26"/>
                <w:szCs w:val="26"/>
                <w:lang w:val="en-US" w:eastAsia="en-US"/>
              </w:rPr>
              <w:t>16</w:t>
            </w:r>
          </w:p>
        </w:tc>
        <w:tc>
          <w:tcPr>
            <w:tcW w:w="2712" w:type="dxa"/>
            <w:tcBorders>
              <w:top w:val="single" w:sz="4" w:space="0" w:color="auto"/>
              <w:left w:val="single" w:sz="4" w:space="0" w:color="auto"/>
              <w:bottom w:val="single" w:sz="4" w:space="0" w:color="auto"/>
              <w:right w:val="single" w:sz="4" w:space="0" w:color="auto"/>
            </w:tcBorders>
            <w:shd w:val="clear" w:color="auto" w:fill="FFFFFF"/>
            <w:vAlign w:val="center"/>
          </w:tcPr>
          <w:p w:rsidR="0043286E" w:rsidRPr="008631D6" w:rsidRDefault="0043286E" w:rsidP="00B50441">
            <w:pPr>
              <w:pStyle w:val="Bodytext1"/>
              <w:widowControl/>
              <w:shd w:val="clear" w:color="auto" w:fill="auto"/>
              <w:spacing w:before="120" w:after="0" w:line="240" w:lineRule="auto"/>
              <w:ind w:firstLine="0"/>
              <w:jc w:val="center"/>
              <w:rPr>
                <w:sz w:val="26"/>
                <w:szCs w:val="26"/>
                <w:lang w:val="en-US" w:eastAsia="en-US"/>
              </w:rPr>
            </w:pPr>
            <w:r w:rsidRPr="008631D6">
              <w:rPr>
                <w:sz w:val="26"/>
                <w:szCs w:val="26"/>
                <w:lang w:val="en-US" w:eastAsia="en-US"/>
              </w:rPr>
              <w:t>1</w:t>
            </w:r>
          </w:p>
        </w:tc>
      </w:tr>
    </w:tbl>
    <w:p w:rsidR="0043286E" w:rsidRPr="009B53E5" w:rsidRDefault="0043286E" w:rsidP="009B53E5">
      <w:pPr>
        <w:pStyle w:val="ANoidunggxdvn"/>
      </w:pPr>
      <w:r w:rsidRPr="009B53E5">
        <w:rPr>
          <w:rStyle w:val="Bodytexta"/>
          <w:sz w:val="28"/>
          <w:szCs w:val="26"/>
          <w:u w:val="none"/>
          <w:shd w:val="clear" w:color="auto" w:fill="auto"/>
        </w:rPr>
        <w:t>c) Áp suất đôi khi thử nghiệm chân không:</w:t>
      </w:r>
    </w:p>
    <w:p w:rsidR="0043286E" w:rsidRPr="009B53E5" w:rsidRDefault="0043286E" w:rsidP="009B53E5">
      <w:pPr>
        <w:pStyle w:val="ANoidunggxdvn"/>
      </w:pPr>
      <w:r w:rsidRPr="009B53E5">
        <w:rPr>
          <w:rStyle w:val="Bodytexta"/>
          <w:sz w:val="28"/>
          <w:szCs w:val="26"/>
          <w:u w:val="none"/>
          <w:shd w:val="clear" w:color="auto" w:fill="auto"/>
        </w:rPr>
        <w:t>+ Đối với hệ amoniac áp suất thử nghiệm không lớn hơn 60mmHg.</w:t>
      </w:r>
    </w:p>
    <w:p w:rsidR="0043286E" w:rsidRPr="009B53E5" w:rsidRDefault="0043286E" w:rsidP="009B53E5">
      <w:pPr>
        <w:pStyle w:val="ANoidunggxdvn"/>
      </w:pPr>
      <w:r w:rsidRPr="009B53E5">
        <w:rPr>
          <w:rStyle w:val="Bodytexta"/>
          <w:sz w:val="28"/>
          <w:szCs w:val="26"/>
          <w:u w:val="none"/>
          <w:shd w:val="clear" w:color="auto" w:fill="auto"/>
        </w:rPr>
        <w:t xml:space="preserve">+ Đối với hệ freon áp suất thử nghiệm không lớn hơn </w:t>
      </w:r>
      <w:r w:rsidRPr="009B53E5">
        <w:rPr>
          <w:rStyle w:val="BodytextBold1"/>
          <w:b w:val="0"/>
          <w:bCs w:val="0"/>
          <w:spacing w:val="0"/>
          <w:sz w:val="28"/>
          <w:szCs w:val="26"/>
          <w:shd w:val="clear" w:color="auto" w:fill="auto"/>
        </w:rPr>
        <w:t>40mgHg.</w:t>
      </w:r>
    </w:p>
    <w:p w:rsidR="0043286E" w:rsidRPr="009B53E5" w:rsidRDefault="0043286E" w:rsidP="009B53E5">
      <w:pPr>
        <w:pStyle w:val="ANoidunggxdvn"/>
      </w:pPr>
      <w:r w:rsidRPr="009B53E5">
        <w:rPr>
          <w:rStyle w:val="Bodytexta"/>
          <w:sz w:val="28"/>
          <w:szCs w:val="26"/>
          <w:u w:val="none"/>
          <w:shd w:val="clear" w:color="auto" w:fill="auto"/>
        </w:rPr>
        <w:t>+ Duy trì chế độ này trong 24 giờ với áp suất của hệ amoniac không thay đổi. Áp suất của hệ freon không tăng hơn 4mmHg là đạt yêu cầu.</w:t>
      </w:r>
    </w:p>
    <w:p w:rsidR="0043286E" w:rsidRPr="009B53E5" w:rsidRDefault="0043286E" w:rsidP="009B53E5">
      <w:pPr>
        <w:pStyle w:val="ANoidunggxdvn"/>
      </w:pPr>
      <w:r w:rsidRPr="009B53E5">
        <w:rPr>
          <w:rStyle w:val="Bodytexta"/>
          <w:sz w:val="28"/>
          <w:szCs w:val="26"/>
          <w:u w:val="none"/>
          <w:shd w:val="clear" w:color="auto" w:fill="auto"/>
        </w:rPr>
        <w:t>+ Bơm môi chất lạnh cho hệ thống</w:t>
      </w:r>
      <w:r w:rsidRPr="009B53E5">
        <w:rPr>
          <w:rStyle w:val="Bodytext0"/>
          <w:sz w:val="28"/>
          <w:szCs w:val="26"/>
          <w:shd w:val="clear" w:color="auto" w:fill="auto"/>
        </w:rPr>
        <w:t xml:space="preserve">: </w:t>
      </w:r>
      <w:r w:rsidRPr="009B53E5">
        <w:rPr>
          <w:rStyle w:val="Bodytexta"/>
          <w:sz w:val="28"/>
          <w:szCs w:val="26"/>
          <w:u w:val="none"/>
          <w:shd w:val="clear" w:color="auto" w:fill="auto"/>
        </w:rPr>
        <w:t>công việc cần phải được tiến hành theo trình tự sau:</w:t>
      </w:r>
    </w:p>
    <w:p w:rsidR="0043286E" w:rsidRPr="009B53E5" w:rsidRDefault="0043286E" w:rsidP="009B53E5">
      <w:pPr>
        <w:pStyle w:val="ANoidunggxdvn"/>
      </w:pPr>
      <w:r w:rsidRPr="009B53E5">
        <w:rPr>
          <w:rStyle w:val="Bodytexta"/>
          <w:sz w:val="28"/>
          <w:szCs w:val="26"/>
          <w:u w:val="none"/>
          <w:shd w:val="clear" w:color="auto" w:fill="auto"/>
        </w:rPr>
        <w:t>Đầu tiên bơm một lượng môi chất lạnh vừa phải vào hệ thống.</w:t>
      </w:r>
    </w:p>
    <w:p w:rsidR="0043286E" w:rsidRPr="009B53E5" w:rsidRDefault="0043286E" w:rsidP="009B53E5">
      <w:pPr>
        <w:pStyle w:val="ANoidunggxdvn"/>
        <w:rPr>
          <w:rStyle w:val="Bodytexta"/>
          <w:sz w:val="28"/>
          <w:szCs w:val="26"/>
          <w:u w:val="none"/>
          <w:shd w:val="clear" w:color="auto" w:fill="auto"/>
        </w:rPr>
      </w:pPr>
      <w:r w:rsidRPr="009B53E5">
        <w:rPr>
          <w:rStyle w:val="Bodytexta"/>
          <w:sz w:val="28"/>
          <w:szCs w:val="26"/>
          <w:u w:val="none"/>
          <w:shd w:val="clear" w:color="auto" w:fill="auto"/>
        </w:rPr>
        <w:t>Đối với hệ thống dùng amoniac thì tăng áp suất đến 1-2 kG/cm2, dùng giấy thử chỉ thị màu (fenolftalin) để kiểm tra rò gỉ.</w:t>
      </w:r>
    </w:p>
    <w:p w:rsidR="0043286E" w:rsidRPr="009B53E5" w:rsidRDefault="0043286E" w:rsidP="009B53E5">
      <w:pPr>
        <w:pStyle w:val="ANoidunggxdvn"/>
        <w:rPr>
          <w:rStyle w:val="Bodytexta"/>
          <w:sz w:val="28"/>
          <w:szCs w:val="26"/>
          <w:u w:val="none"/>
          <w:shd w:val="clear" w:color="auto" w:fill="auto"/>
        </w:rPr>
      </w:pPr>
      <w:r w:rsidRPr="009B53E5">
        <w:rPr>
          <w:rStyle w:val="Bodytexta"/>
          <w:sz w:val="28"/>
          <w:szCs w:val="26"/>
          <w:u w:val="none"/>
          <w:shd w:val="clear" w:color="auto" w:fill="auto"/>
        </w:rPr>
        <w:t>Hệ thống dùng freon thì tăng đến 2 - 3 kG/cm2, dùng đèn xì halogen hoặc máy đo halogen để kiểm tra.</w:t>
      </w:r>
    </w:p>
    <w:p w:rsidR="0043286E" w:rsidRPr="009B53E5" w:rsidRDefault="0043286E" w:rsidP="009B53E5">
      <w:pPr>
        <w:pStyle w:val="ANoidunggxdvn"/>
        <w:rPr>
          <w:rStyle w:val="Bodytexta"/>
          <w:sz w:val="28"/>
          <w:szCs w:val="26"/>
          <w:u w:val="none"/>
          <w:shd w:val="clear" w:color="auto" w:fill="auto"/>
        </w:rPr>
      </w:pPr>
      <w:r w:rsidRPr="009B53E5">
        <w:rPr>
          <w:rStyle w:val="Bodytexta"/>
          <w:sz w:val="28"/>
          <w:szCs w:val="26"/>
          <w:u w:val="none"/>
          <w:shd w:val="clear" w:color="auto" w:fill="auto"/>
        </w:rPr>
        <w:t>Trong mọi trường hợp nếu cần thiết phải điều chỉnh chế độ làm việc của thiết bị thì cần phải tuân thủ các yêu cầu của nhà chế tạo thiết bị.</w:t>
      </w:r>
    </w:p>
    <w:p w:rsidR="0043286E" w:rsidRPr="009B53E5" w:rsidRDefault="00BD5F82" w:rsidP="009B53E5">
      <w:pPr>
        <w:pStyle w:val="ANoidunggxdvn"/>
      </w:pPr>
      <w:r w:rsidRPr="009B53E5">
        <w:rPr>
          <w:rStyle w:val="Bodytexta"/>
          <w:sz w:val="28"/>
          <w:szCs w:val="26"/>
          <w:u w:val="none"/>
          <w:shd w:val="clear" w:color="auto" w:fill="auto"/>
        </w:rPr>
        <w:t>7</w:t>
      </w:r>
      <w:r w:rsidR="0043286E" w:rsidRPr="009B53E5">
        <w:rPr>
          <w:rStyle w:val="Bodytexta"/>
          <w:sz w:val="28"/>
          <w:szCs w:val="26"/>
          <w:u w:val="none"/>
          <w:shd w:val="clear" w:color="auto" w:fill="auto"/>
        </w:rPr>
        <w:t>.5. Chạy thử để bàn giao hệ thống thông gió và điều hòa không khí</w:t>
      </w:r>
    </w:p>
    <w:p w:rsidR="0043286E" w:rsidRPr="009B53E5" w:rsidRDefault="00BD5F82" w:rsidP="009B53E5">
      <w:pPr>
        <w:pStyle w:val="ANoidunggxdvn"/>
      </w:pPr>
      <w:r w:rsidRPr="009B53E5">
        <w:rPr>
          <w:rStyle w:val="Bodytexta"/>
          <w:sz w:val="28"/>
          <w:szCs w:val="26"/>
          <w:u w:val="none"/>
          <w:shd w:val="clear" w:color="auto" w:fill="auto"/>
        </w:rPr>
        <w:t>7</w:t>
      </w:r>
      <w:r w:rsidR="0043286E" w:rsidRPr="009B53E5">
        <w:rPr>
          <w:rStyle w:val="Bodytexta"/>
          <w:sz w:val="28"/>
          <w:szCs w:val="26"/>
          <w:u w:val="none"/>
          <w:shd w:val="clear" w:color="auto" w:fill="auto"/>
        </w:rPr>
        <w:t>.5.1. Chạy thử để nghiệm thu hệ thống thông gió và điều hòa không khí được thực hiện khi trạng thái không khí bên ngoài gần với thông số của thiết kế.</w:t>
      </w:r>
    </w:p>
    <w:p w:rsidR="0043286E" w:rsidRPr="009B53E5" w:rsidRDefault="00BD5F82" w:rsidP="009B53E5">
      <w:pPr>
        <w:pStyle w:val="ANoidunggxdvn"/>
      </w:pPr>
      <w:r w:rsidRPr="009B53E5">
        <w:rPr>
          <w:rStyle w:val="Bodytexta"/>
          <w:sz w:val="28"/>
          <w:szCs w:val="26"/>
          <w:u w:val="none"/>
          <w:shd w:val="clear" w:color="auto" w:fill="auto"/>
        </w:rPr>
        <w:t>7</w:t>
      </w:r>
      <w:r w:rsidR="0043286E" w:rsidRPr="009B53E5">
        <w:rPr>
          <w:rStyle w:val="Bodytexta"/>
          <w:sz w:val="28"/>
          <w:szCs w:val="26"/>
          <w:u w:val="none"/>
          <w:shd w:val="clear" w:color="auto" w:fill="auto"/>
        </w:rPr>
        <w:t>.5.2. Các bước vận hành hệ thống cần tuân thủ tiêu chuẩn này.</w:t>
      </w:r>
    </w:p>
    <w:p w:rsidR="0043286E" w:rsidRPr="009B53E5" w:rsidRDefault="00BD5F82" w:rsidP="009B53E5">
      <w:pPr>
        <w:pStyle w:val="ANoidunggxdvn"/>
      </w:pPr>
      <w:r w:rsidRPr="009B53E5">
        <w:rPr>
          <w:rStyle w:val="Bodytexta"/>
          <w:sz w:val="28"/>
          <w:szCs w:val="26"/>
          <w:u w:val="none"/>
          <w:shd w:val="clear" w:color="auto" w:fill="auto"/>
        </w:rPr>
        <w:t>7</w:t>
      </w:r>
      <w:r w:rsidR="0043286E" w:rsidRPr="009B53E5">
        <w:rPr>
          <w:rStyle w:val="Bodytexta"/>
          <w:sz w:val="28"/>
          <w:szCs w:val="26"/>
          <w:u w:val="none"/>
          <w:shd w:val="clear" w:color="auto" w:fill="auto"/>
        </w:rPr>
        <w:t>.5.3. Cho toàn bộ hệ thống vận hành kể cả hệ thống điện áp và các điều kiện cần thử nghiệm trong vòng 2 giờ.</w:t>
      </w:r>
    </w:p>
    <w:p w:rsidR="0043286E" w:rsidRPr="009B53E5" w:rsidRDefault="00BD5F82" w:rsidP="009B53E5">
      <w:pPr>
        <w:pStyle w:val="ANoidunggxdvn"/>
      </w:pPr>
      <w:r w:rsidRPr="009B53E5">
        <w:rPr>
          <w:rStyle w:val="Bodytexta"/>
          <w:sz w:val="28"/>
          <w:szCs w:val="26"/>
          <w:u w:val="none"/>
          <w:shd w:val="clear" w:color="auto" w:fill="auto"/>
        </w:rPr>
        <w:t>7</w:t>
      </w:r>
      <w:r w:rsidR="0043286E" w:rsidRPr="009B53E5">
        <w:rPr>
          <w:rStyle w:val="Bodytexta"/>
          <w:sz w:val="28"/>
          <w:szCs w:val="26"/>
          <w:u w:val="none"/>
          <w:shd w:val="clear" w:color="auto" w:fill="auto"/>
        </w:rPr>
        <w:t>.5.4. Sau khi nhiệt độ, độ ẩm và các thông số kĩ thuật khác đạt mức độ ổn định,</w:t>
      </w:r>
      <w:r w:rsidR="0043286E" w:rsidRPr="009B53E5">
        <w:rPr>
          <w:rStyle w:val="Bodytexta"/>
          <w:sz w:val="28"/>
          <w:szCs w:val="26"/>
          <w:u w:val="none"/>
          <w:shd w:val="clear" w:color="auto" w:fill="auto"/>
        </w:rPr>
        <w:tab/>
        <w:t>cho ngừng tất cả hệ thống điều hòa không khí trong vòng 3 phút, sau đó khởi động lại và chạy tiếp trong 24 giờ.</w:t>
      </w:r>
    </w:p>
    <w:p w:rsidR="0043286E" w:rsidRPr="009B53E5" w:rsidRDefault="00BD5F82" w:rsidP="009B53E5">
      <w:pPr>
        <w:pStyle w:val="ANoidunggxdvn"/>
      </w:pPr>
      <w:r w:rsidRPr="009B53E5">
        <w:rPr>
          <w:rStyle w:val="Bodytexta"/>
          <w:sz w:val="28"/>
          <w:szCs w:val="26"/>
          <w:u w:val="none"/>
          <w:shd w:val="clear" w:color="auto" w:fill="auto"/>
        </w:rPr>
        <w:t>7</w:t>
      </w:r>
      <w:r w:rsidR="0043286E" w:rsidRPr="009B53E5">
        <w:rPr>
          <w:rStyle w:val="Bodytexta"/>
          <w:sz w:val="28"/>
          <w:szCs w:val="26"/>
          <w:u w:val="none"/>
          <w:shd w:val="clear" w:color="auto" w:fill="auto"/>
        </w:rPr>
        <w:t xml:space="preserve">.5.5. Để hệ thống hoạt động sau 24 giờ, lớp băng trên bề mặt dàn ống không làm giảm tốc độ luồng </w:t>
      </w:r>
      <w:r w:rsidR="0043286E" w:rsidRPr="009B53E5">
        <w:rPr>
          <w:rStyle w:val="Bodytext95pt"/>
          <w:b w:val="0"/>
          <w:bCs w:val="0"/>
          <w:sz w:val="28"/>
          <w:szCs w:val="26"/>
          <w:shd w:val="clear" w:color="auto" w:fill="auto"/>
        </w:rPr>
        <w:t xml:space="preserve">gió </w:t>
      </w:r>
      <w:r w:rsidR="0043286E" w:rsidRPr="009B53E5">
        <w:rPr>
          <w:rStyle w:val="Bodytexta"/>
          <w:sz w:val="28"/>
          <w:szCs w:val="26"/>
          <w:u w:val="none"/>
          <w:shd w:val="clear" w:color="auto" w:fill="auto"/>
        </w:rPr>
        <w:t>đi qua quá 25%.</w:t>
      </w:r>
    </w:p>
    <w:p w:rsidR="0043286E" w:rsidRPr="009B53E5" w:rsidRDefault="00BD5F82" w:rsidP="009B53E5">
      <w:pPr>
        <w:pStyle w:val="ANoidunggxdvn"/>
      </w:pPr>
      <w:r w:rsidRPr="009B53E5">
        <w:rPr>
          <w:rStyle w:val="Bodytexta"/>
          <w:sz w:val="28"/>
          <w:szCs w:val="26"/>
          <w:u w:val="none"/>
          <w:shd w:val="clear" w:color="auto" w:fill="auto"/>
        </w:rPr>
        <w:t>7</w:t>
      </w:r>
      <w:r w:rsidR="0043286E" w:rsidRPr="009B53E5">
        <w:rPr>
          <w:rStyle w:val="Bodytexta"/>
          <w:sz w:val="28"/>
          <w:szCs w:val="26"/>
          <w:u w:val="none"/>
          <w:shd w:val="clear" w:color="auto" w:fill="auto"/>
        </w:rPr>
        <w:t>.5.6. Không có nước nhỏ giọt từ máy ra phòng máy khi hoạt động cũng như khi ngừng.</w:t>
      </w:r>
    </w:p>
    <w:p w:rsidR="0043286E" w:rsidRPr="009B53E5" w:rsidRDefault="00BD5F82" w:rsidP="009B53E5">
      <w:pPr>
        <w:pStyle w:val="ANoidunggxdvn"/>
      </w:pPr>
      <w:r w:rsidRPr="009B53E5">
        <w:rPr>
          <w:rStyle w:val="BodytextSpacing0pt"/>
          <w:spacing w:val="0"/>
          <w:sz w:val="28"/>
          <w:szCs w:val="26"/>
          <w:shd w:val="clear" w:color="auto" w:fill="auto"/>
        </w:rPr>
        <w:t>7</w:t>
      </w:r>
      <w:r w:rsidR="0043286E" w:rsidRPr="009B53E5">
        <w:rPr>
          <w:rStyle w:val="BodytextSpacing0pt"/>
          <w:spacing w:val="0"/>
          <w:sz w:val="28"/>
          <w:szCs w:val="26"/>
          <w:shd w:val="clear" w:color="auto" w:fill="auto"/>
        </w:rPr>
        <w:t xml:space="preserve">.5.7. Khi trạng thái không khí gồm nhiệt độ, độ ẩm và các thông số kĩ thuật khác đã đạt </w:t>
      </w:r>
      <w:r w:rsidR="0043286E" w:rsidRPr="009B53E5">
        <w:rPr>
          <w:rStyle w:val="Bodytexta"/>
          <w:sz w:val="28"/>
          <w:szCs w:val="26"/>
          <w:u w:val="none"/>
          <w:shd w:val="clear" w:color="auto" w:fill="auto"/>
        </w:rPr>
        <w:t>được mức độ ổn định, tiến hành thử nghiệm hệ điều khiển, sự đóng ngắt của các rơle cảm ứng nhiệt độ, độ ẩm của trung tâm điều khiển hệ thống điều hòa không khí, sự đóng mở của các cửa gió điện từ...</w:t>
      </w:r>
    </w:p>
    <w:p w:rsidR="0043286E" w:rsidRPr="009B53E5" w:rsidRDefault="00BD5F82" w:rsidP="009B53E5">
      <w:pPr>
        <w:pStyle w:val="ANoidunggxdvn"/>
        <w:rPr>
          <w:rStyle w:val="Bodytexta"/>
          <w:sz w:val="28"/>
          <w:szCs w:val="26"/>
          <w:u w:val="none"/>
          <w:shd w:val="clear" w:color="auto" w:fill="auto"/>
        </w:rPr>
      </w:pPr>
      <w:r w:rsidRPr="009B53E5">
        <w:rPr>
          <w:rStyle w:val="Bodytexta"/>
          <w:sz w:val="28"/>
          <w:szCs w:val="26"/>
          <w:u w:val="none"/>
          <w:shd w:val="clear" w:color="auto" w:fill="auto"/>
        </w:rPr>
        <w:t>7</w:t>
      </w:r>
      <w:r w:rsidR="0043286E" w:rsidRPr="009B53E5">
        <w:rPr>
          <w:rStyle w:val="Bodytexta"/>
          <w:sz w:val="28"/>
          <w:szCs w:val="26"/>
          <w:u w:val="none"/>
          <w:shd w:val="clear" w:color="auto" w:fill="auto"/>
        </w:rPr>
        <w:t xml:space="preserve">.5.8. Công tác thử nghiệm đạt yêu cầu nếu không có sự cố hỏng hóc của các động cơ và các linh kiện điện tử khác cùng với hệ thống dây điện do quá tải hoặc bất kì nguyên </w:t>
      </w:r>
      <w:r w:rsidR="0043286E" w:rsidRPr="009B53E5">
        <w:rPr>
          <w:rStyle w:val="Bodytexta"/>
          <w:sz w:val="28"/>
          <w:szCs w:val="26"/>
          <w:u w:val="none"/>
          <w:shd w:val="clear" w:color="auto" w:fill="auto"/>
        </w:rPr>
        <w:lastRenderedPageBreak/>
        <w:t>nhân nào khác.</w:t>
      </w:r>
    </w:p>
    <w:p w:rsidR="0043286E" w:rsidRPr="009B53E5" w:rsidRDefault="0043286E" w:rsidP="009B53E5">
      <w:pPr>
        <w:pStyle w:val="Heading3"/>
      </w:pPr>
      <w:bookmarkStart w:id="7" w:name="dieu_11"/>
      <w:r w:rsidRPr="009B53E5">
        <w:rPr>
          <w:rStyle w:val="Heading52"/>
          <w:rFonts w:cs="Times New Roman"/>
          <w:bCs w:val="0"/>
          <w:spacing w:val="0"/>
          <w:sz w:val="26"/>
          <w:szCs w:val="26"/>
          <w:shd w:val="clear" w:color="auto" w:fill="auto"/>
        </w:rPr>
        <w:t>Các bước tiến hành nghiệm thu hệ thống thông gió, điều hòa không khí và cấp lạnh</w:t>
      </w:r>
      <w:bookmarkEnd w:id="7"/>
    </w:p>
    <w:p w:rsidR="0043286E" w:rsidRPr="008033C0" w:rsidRDefault="0043286E" w:rsidP="008033C0">
      <w:pPr>
        <w:pStyle w:val="Heading4"/>
        <w:rPr>
          <w:rStyle w:val="Bodytexta"/>
          <w:sz w:val="28"/>
          <w:szCs w:val="26"/>
          <w:u w:val="none"/>
          <w:shd w:val="clear" w:color="auto" w:fill="auto"/>
        </w:rPr>
      </w:pPr>
      <w:r w:rsidRPr="008033C0">
        <w:rPr>
          <w:rStyle w:val="Bodytexta"/>
          <w:sz w:val="28"/>
          <w:szCs w:val="26"/>
          <w:u w:val="none"/>
          <w:shd w:val="clear" w:color="auto" w:fill="auto"/>
        </w:rPr>
        <w:t>Tổ chức hội đồng nghiệm thu</w:t>
      </w:r>
    </w:p>
    <w:p w:rsidR="0043286E" w:rsidRPr="008033C0" w:rsidRDefault="0043286E" w:rsidP="008033C0">
      <w:pPr>
        <w:pStyle w:val="ANoidunggxdvn"/>
      </w:pPr>
      <w:r w:rsidRPr="008033C0">
        <w:rPr>
          <w:rStyle w:val="Bodytexta"/>
          <w:sz w:val="28"/>
          <w:szCs w:val="26"/>
          <w:u w:val="none"/>
          <w:shd w:val="clear" w:color="auto" w:fill="auto"/>
        </w:rPr>
        <w:t>Hội đồng nghiệm thu bao gồm các thành viên: Chủ đầu tư, các đơn vị thi công, tư vấn và thiết kế.</w:t>
      </w:r>
    </w:p>
    <w:p w:rsidR="0043286E" w:rsidRPr="008033C0" w:rsidRDefault="0043286E" w:rsidP="008033C0">
      <w:pPr>
        <w:pStyle w:val="Heading4"/>
      </w:pPr>
      <w:r w:rsidRPr="008033C0">
        <w:rPr>
          <w:rStyle w:val="Bodytexta"/>
          <w:sz w:val="28"/>
          <w:szCs w:val="26"/>
          <w:u w:val="none"/>
          <w:shd w:val="clear" w:color="auto" w:fill="auto"/>
        </w:rPr>
        <w:t>Các yêu cầu nghiệm thu</w:t>
      </w:r>
    </w:p>
    <w:p w:rsidR="0043286E" w:rsidRPr="008033C0" w:rsidRDefault="0043286E" w:rsidP="008033C0">
      <w:pPr>
        <w:pStyle w:val="ANoidunggxdvn"/>
      </w:pPr>
      <w:r w:rsidRPr="008033C0">
        <w:rPr>
          <w:rStyle w:val="Bodytexta"/>
          <w:sz w:val="28"/>
          <w:szCs w:val="26"/>
          <w:u w:val="none"/>
          <w:shd w:val="clear" w:color="auto" w:fill="auto"/>
        </w:rPr>
        <w:t>Nghiệm thu công trình thông gió, điều hòa không khí cần dựa trên các yêu cầu thiết kế và các quy định trong tiêu chuẩn chế tạo lắp đặt và nghiệm thu.</w:t>
      </w:r>
    </w:p>
    <w:p w:rsidR="0043286E" w:rsidRPr="008033C0" w:rsidRDefault="0043286E" w:rsidP="008033C0">
      <w:pPr>
        <w:pStyle w:val="ANoidunggxdvn"/>
      </w:pPr>
      <w:r w:rsidRPr="008033C0">
        <w:rPr>
          <w:rStyle w:val="Bodytexta"/>
          <w:sz w:val="28"/>
          <w:szCs w:val="26"/>
          <w:u w:val="none"/>
          <w:shd w:val="clear" w:color="auto" w:fill="auto"/>
        </w:rPr>
        <w:t>Dựa trên các yêu cầu về an toàn và thẩm mỹ chung của công trình.</w:t>
      </w:r>
    </w:p>
    <w:p w:rsidR="0043286E" w:rsidRPr="008033C0" w:rsidRDefault="0043286E" w:rsidP="008033C0">
      <w:pPr>
        <w:pStyle w:val="Heading4"/>
      </w:pPr>
      <w:r w:rsidRPr="008033C0">
        <w:rPr>
          <w:rStyle w:val="Bodytexta"/>
          <w:sz w:val="28"/>
          <w:szCs w:val="26"/>
          <w:u w:val="none"/>
          <w:shd w:val="clear" w:color="auto" w:fill="auto"/>
        </w:rPr>
        <w:t>Các bước tiến hành nghiệm thu</w:t>
      </w:r>
    </w:p>
    <w:p w:rsidR="0043286E" w:rsidRPr="008033C0" w:rsidRDefault="00BD5F82" w:rsidP="008033C0">
      <w:pPr>
        <w:pStyle w:val="ANoidunggxdvn"/>
      </w:pPr>
      <w:r w:rsidRPr="008033C0">
        <w:rPr>
          <w:rStyle w:val="Bodytexta"/>
          <w:sz w:val="28"/>
          <w:szCs w:val="26"/>
          <w:u w:val="none"/>
          <w:shd w:val="clear" w:color="auto" w:fill="auto"/>
        </w:rPr>
        <w:t>8</w:t>
      </w:r>
      <w:r w:rsidR="0043286E" w:rsidRPr="008033C0">
        <w:rPr>
          <w:rStyle w:val="Bodytexta"/>
          <w:sz w:val="28"/>
          <w:szCs w:val="26"/>
          <w:u w:val="none"/>
          <w:shd w:val="clear" w:color="auto" w:fill="auto"/>
        </w:rPr>
        <w:t>.3</w:t>
      </w:r>
      <w:r w:rsidRPr="008033C0">
        <w:rPr>
          <w:rStyle w:val="Bodytexta"/>
          <w:sz w:val="28"/>
          <w:szCs w:val="26"/>
          <w:u w:val="none"/>
          <w:shd w:val="clear" w:color="auto" w:fill="auto"/>
        </w:rPr>
        <w:t>.</w:t>
      </w:r>
      <w:r w:rsidR="0043286E" w:rsidRPr="008033C0">
        <w:rPr>
          <w:rStyle w:val="Bodytexta"/>
          <w:sz w:val="28"/>
          <w:szCs w:val="26"/>
          <w:u w:val="none"/>
          <w:shd w:val="clear" w:color="auto" w:fill="auto"/>
        </w:rPr>
        <w:t>1. Hồ sơ nghiệm thu</w:t>
      </w:r>
      <w:r w:rsidR="0043286E" w:rsidRPr="008033C0">
        <w:rPr>
          <w:rStyle w:val="Bodytext0"/>
          <w:sz w:val="28"/>
          <w:szCs w:val="26"/>
          <w:shd w:val="clear" w:color="auto" w:fill="auto"/>
        </w:rPr>
        <w:t>:</w:t>
      </w:r>
    </w:p>
    <w:p w:rsidR="0043286E" w:rsidRPr="008033C0" w:rsidRDefault="0043286E" w:rsidP="008033C0">
      <w:pPr>
        <w:pStyle w:val="ANoidunggxdvn"/>
      </w:pPr>
      <w:r w:rsidRPr="008033C0">
        <w:rPr>
          <w:rStyle w:val="Bodytexta"/>
          <w:sz w:val="28"/>
          <w:szCs w:val="26"/>
          <w:u w:val="none"/>
          <w:shd w:val="clear" w:color="auto" w:fill="auto"/>
        </w:rPr>
        <w:t xml:space="preserve">a) Hồ sơ nghiệm thu bao gồm các bản vẽ thiết </w:t>
      </w:r>
      <w:r w:rsidRPr="008033C0">
        <w:rPr>
          <w:rStyle w:val="Bodytext0"/>
          <w:sz w:val="28"/>
          <w:szCs w:val="26"/>
          <w:shd w:val="clear" w:color="auto" w:fill="auto"/>
        </w:rPr>
        <w:t xml:space="preserve">kế, </w:t>
      </w:r>
      <w:r w:rsidRPr="008033C0">
        <w:rPr>
          <w:rStyle w:val="Bodytexta"/>
          <w:sz w:val="28"/>
          <w:szCs w:val="26"/>
          <w:u w:val="none"/>
          <w:shd w:val="clear" w:color="auto" w:fill="auto"/>
        </w:rPr>
        <w:t>bản vẽ hoàn công của hệ thống thông gió và điều hòa không khí, các chứng chỉ hợp chuẩn của thiết bị, các biên bản kiểm tra thí nghiệm và nghiệm thu từng phần trong quá trình chế tạo và lắp đặt.</w:t>
      </w:r>
    </w:p>
    <w:p w:rsidR="0043286E" w:rsidRPr="008033C0" w:rsidRDefault="0043286E" w:rsidP="008033C0">
      <w:pPr>
        <w:pStyle w:val="ANoidunggxdvn"/>
      </w:pPr>
      <w:r w:rsidRPr="008033C0">
        <w:rPr>
          <w:rStyle w:val="Bodytexta"/>
          <w:sz w:val="28"/>
          <w:szCs w:val="26"/>
          <w:u w:val="none"/>
          <w:shd w:val="clear" w:color="auto" w:fill="auto"/>
        </w:rPr>
        <w:t>b) Biên bản kiểm tra thử nghiệm các thông số kỹ thuật của hệ thống.</w:t>
      </w:r>
    </w:p>
    <w:p w:rsidR="0043286E" w:rsidRPr="008033C0" w:rsidRDefault="0043286E" w:rsidP="008033C0">
      <w:pPr>
        <w:pStyle w:val="ANoidunggxdvn"/>
        <w:rPr>
          <w:rStyle w:val="Bodytexta"/>
          <w:sz w:val="28"/>
          <w:szCs w:val="26"/>
          <w:u w:val="none"/>
          <w:shd w:val="clear" w:color="auto" w:fill="auto"/>
        </w:rPr>
      </w:pPr>
      <w:r w:rsidRPr="008033C0">
        <w:rPr>
          <w:rStyle w:val="Bodytexta"/>
          <w:sz w:val="28"/>
          <w:szCs w:val="26"/>
          <w:u w:val="none"/>
          <w:shd w:val="clear" w:color="auto" w:fill="auto"/>
        </w:rPr>
        <w:t>c) Kiểm tra chứng chỉ hợp chuẩn của các thiết bị, trước khi cho tiến hành lắp đặt.</w:t>
      </w:r>
    </w:p>
    <w:p w:rsidR="0043286E" w:rsidRPr="008033C0" w:rsidRDefault="00BD5F82" w:rsidP="008033C0">
      <w:pPr>
        <w:pStyle w:val="ANoidunggxdvn"/>
        <w:rPr>
          <w:rStyle w:val="Bodytexta"/>
          <w:sz w:val="28"/>
          <w:szCs w:val="26"/>
          <w:u w:val="none"/>
          <w:shd w:val="clear" w:color="auto" w:fill="auto"/>
        </w:rPr>
      </w:pPr>
      <w:r w:rsidRPr="008033C0">
        <w:rPr>
          <w:rStyle w:val="Bodytexta"/>
          <w:sz w:val="28"/>
          <w:szCs w:val="26"/>
          <w:u w:val="none"/>
          <w:shd w:val="clear" w:color="auto" w:fill="auto"/>
        </w:rPr>
        <w:t>8</w:t>
      </w:r>
      <w:r w:rsidR="0043286E" w:rsidRPr="008033C0">
        <w:rPr>
          <w:rStyle w:val="Bodytexta"/>
          <w:sz w:val="28"/>
          <w:szCs w:val="26"/>
          <w:u w:val="none"/>
          <w:shd w:val="clear" w:color="auto" w:fill="auto"/>
        </w:rPr>
        <w:t>.3.2. Kiểm tra hệ thống gió và điều hòa không khí:</w:t>
      </w:r>
    </w:p>
    <w:p w:rsidR="0043286E" w:rsidRPr="008033C0" w:rsidRDefault="0043286E" w:rsidP="008033C0">
      <w:pPr>
        <w:pStyle w:val="ANoidunggxdvn"/>
      </w:pPr>
      <w:r w:rsidRPr="008033C0">
        <w:rPr>
          <w:rStyle w:val="Bodytexta"/>
          <w:sz w:val="28"/>
          <w:szCs w:val="26"/>
          <w:u w:val="none"/>
          <w:shd w:val="clear" w:color="auto" w:fill="auto"/>
        </w:rPr>
        <w:t>a) Hội đồng nghiệm thu kiểm tra bằng mắt thường toàn bộ hệ thống đường ống, các thiết bị chính, các chi tiết quan trọng của hệ thống khi hệ thống vận hành có tải.</w:t>
      </w:r>
    </w:p>
    <w:p w:rsidR="0043286E" w:rsidRPr="008033C0" w:rsidRDefault="0043286E" w:rsidP="008033C0">
      <w:pPr>
        <w:pStyle w:val="ANoidunggxdvn"/>
      </w:pPr>
      <w:r w:rsidRPr="008033C0">
        <w:rPr>
          <w:rStyle w:val="Bodytexta"/>
          <w:sz w:val="28"/>
          <w:szCs w:val="26"/>
          <w:u w:val="none"/>
          <w:shd w:val="clear" w:color="auto" w:fill="auto"/>
        </w:rPr>
        <w:t>b) Kiểm tra sự hoạt động của bảng điều khiển, vận hành thiết bị của hệ thống, kiểm tra quy trình hướng dẫn vận hành hệ thống.</w:t>
      </w:r>
    </w:p>
    <w:p w:rsidR="0043286E" w:rsidRPr="008033C0" w:rsidRDefault="0043286E" w:rsidP="008033C0">
      <w:pPr>
        <w:pStyle w:val="ANoidunggxdvn"/>
      </w:pPr>
      <w:r w:rsidRPr="008033C0">
        <w:rPr>
          <w:rStyle w:val="Bodytexta"/>
          <w:sz w:val="28"/>
          <w:szCs w:val="26"/>
          <w:u w:val="none"/>
          <w:shd w:val="clear" w:color="auto" w:fill="auto"/>
        </w:rPr>
        <w:t xml:space="preserve">c) Sau khi kiểm tra và thống nhất nghiệm thu, các thành viên của hội đồng tiến hành kí các văn bản nghiệm thu theo các biểu </w:t>
      </w:r>
      <w:r w:rsidRPr="008033C0">
        <w:rPr>
          <w:rStyle w:val="Bodytext95pt"/>
          <w:b w:val="0"/>
          <w:bCs w:val="0"/>
          <w:sz w:val="28"/>
          <w:szCs w:val="26"/>
          <w:shd w:val="clear" w:color="auto" w:fill="auto"/>
        </w:rPr>
        <w:t xml:space="preserve">mẫu </w:t>
      </w:r>
      <w:r w:rsidRPr="008033C0">
        <w:rPr>
          <w:rStyle w:val="Bodytexta"/>
          <w:sz w:val="28"/>
          <w:szCs w:val="26"/>
          <w:u w:val="none"/>
          <w:shd w:val="clear" w:color="auto" w:fill="auto"/>
        </w:rPr>
        <w:t xml:space="preserve">cho ở phần phụ lục của </w:t>
      </w:r>
      <w:r w:rsidRPr="008033C0">
        <w:rPr>
          <w:rStyle w:val="Bodytext95pt"/>
          <w:b w:val="0"/>
          <w:bCs w:val="0"/>
          <w:sz w:val="28"/>
          <w:szCs w:val="26"/>
          <w:shd w:val="clear" w:color="auto" w:fill="auto"/>
        </w:rPr>
        <w:t xml:space="preserve">tiêu </w:t>
      </w:r>
      <w:r w:rsidRPr="008033C0">
        <w:rPr>
          <w:rStyle w:val="Bodytexta"/>
          <w:sz w:val="28"/>
          <w:szCs w:val="26"/>
          <w:u w:val="none"/>
          <w:shd w:val="clear" w:color="auto" w:fill="auto"/>
        </w:rPr>
        <w:t>chuẩn này.</w:t>
      </w:r>
    </w:p>
    <w:p w:rsidR="0043286E" w:rsidRPr="008033C0" w:rsidRDefault="0043286E" w:rsidP="008033C0">
      <w:pPr>
        <w:pStyle w:val="Heading4"/>
      </w:pPr>
      <w:r w:rsidRPr="008033C0">
        <w:rPr>
          <w:rStyle w:val="Bodytexta"/>
          <w:sz w:val="28"/>
          <w:szCs w:val="26"/>
          <w:u w:val="none"/>
          <w:shd w:val="clear" w:color="auto" w:fill="auto"/>
        </w:rPr>
        <w:t>Yêu cầu về nội dung các văn bản nghiệm thu</w:t>
      </w:r>
    </w:p>
    <w:p w:rsidR="0043286E" w:rsidRPr="008033C0" w:rsidRDefault="00753ED4" w:rsidP="008033C0">
      <w:pPr>
        <w:pStyle w:val="ANoidunggxdvn"/>
      </w:pPr>
      <w:r w:rsidRPr="008033C0">
        <w:rPr>
          <w:rStyle w:val="Bodytexta"/>
          <w:sz w:val="28"/>
          <w:szCs w:val="26"/>
          <w:u w:val="none"/>
          <w:shd w:val="clear" w:color="auto" w:fill="auto"/>
        </w:rPr>
        <w:t>8</w:t>
      </w:r>
      <w:r w:rsidR="0043286E" w:rsidRPr="008033C0">
        <w:rPr>
          <w:rStyle w:val="Bodytexta"/>
          <w:sz w:val="28"/>
          <w:szCs w:val="26"/>
          <w:u w:val="none"/>
          <w:shd w:val="clear" w:color="auto" w:fill="auto"/>
        </w:rPr>
        <w:t>.4.1. Các tài liệu thuyết minh và biên bản hoàn công của hệ thống.</w:t>
      </w:r>
    </w:p>
    <w:p w:rsidR="0043286E" w:rsidRPr="008033C0" w:rsidRDefault="00753ED4" w:rsidP="008033C0">
      <w:pPr>
        <w:pStyle w:val="ANoidunggxdvn"/>
      </w:pPr>
      <w:r w:rsidRPr="008033C0">
        <w:rPr>
          <w:rStyle w:val="BodytextSpacing0pt"/>
          <w:spacing w:val="0"/>
          <w:sz w:val="28"/>
          <w:szCs w:val="26"/>
          <w:shd w:val="clear" w:color="auto" w:fill="auto"/>
        </w:rPr>
        <w:t>8</w:t>
      </w:r>
      <w:r w:rsidR="0043286E" w:rsidRPr="008033C0">
        <w:rPr>
          <w:rStyle w:val="BodytextSpacing0pt"/>
          <w:spacing w:val="0"/>
          <w:sz w:val="28"/>
          <w:szCs w:val="26"/>
          <w:shd w:val="clear" w:color="auto" w:fill="auto"/>
        </w:rPr>
        <w:t xml:space="preserve">.4.2. Sơ đồ về dòng chuyển động của không khí, sơ đồ cân bằng </w:t>
      </w:r>
      <w:r w:rsidR="0043286E" w:rsidRPr="008033C0">
        <w:rPr>
          <w:rStyle w:val="Bodytexta"/>
          <w:sz w:val="28"/>
          <w:szCs w:val="26"/>
          <w:u w:val="none"/>
          <w:shd w:val="clear" w:color="auto" w:fill="auto"/>
        </w:rPr>
        <w:t>cho một máy hoàn chỉnh, sơ đồ vận hành hệ thống, bản vẽ cấu tạo và chỉ dẫn bảo dưỡng với từng loại thiết bị.</w:t>
      </w:r>
    </w:p>
    <w:p w:rsidR="0043286E" w:rsidRPr="008033C0" w:rsidRDefault="0043286E" w:rsidP="008033C0">
      <w:pPr>
        <w:pStyle w:val="ANoidunggxdvn"/>
      </w:pPr>
      <w:r w:rsidRPr="008033C0">
        <w:rPr>
          <w:rStyle w:val="Bodytexta"/>
          <w:sz w:val="28"/>
          <w:szCs w:val="26"/>
          <w:u w:val="none"/>
          <w:shd w:val="clear" w:color="auto" w:fill="auto"/>
        </w:rPr>
        <w:t>Sơ đồ vận hành máy, bản vẽ cấu tạo máy và chỉ dẫn bảo dưỡng.</w:t>
      </w:r>
    </w:p>
    <w:p w:rsidR="0043286E" w:rsidRPr="008033C0" w:rsidRDefault="00753ED4" w:rsidP="008033C0">
      <w:pPr>
        <w:pStyle w:val="ANoidunggxdvn"/>
      </w:pPr>
      <w:r w:rsidRPr="008033C0">
        <w:rPr>
          <w:rStyle w:val="Bodytexta"/>
          <w:sz w:val="28"/>
          <w:szCs w:val="26"/>
          <w:u w:val="none"/>
          <w:shd w:val="clear" w:color="auto" w:fill="auto"/>
        </w:rPr>
        <w:t>8</w:t>
      </w:r>
      <w:r w:rsidR="0043286E" w:rsidRPr="008033C0">
        <w:rPr>
          <w:rStyle w:val="Bodytexta"/>
          <w:sz w:val="28"/>
          <w:szCs w:val="26"/>
          <w:u w:val="none"/>
          <w:shd w:val="clear" w:color="auto" w:fill="auto"/>
        </w:rPr>
        <w:t>.4.3. Giấy chứng nhận xuất xưởng hợp chuẩn hoặc tài liệu kiểm nghiệm của các loại vật liệu, thiết bị, thành phẩm, bán thành phẩm và các đồng hồ đo.</w:t>
      </w:r>
    </w:p>
    <w:p w:rsidR="0043286E" w:rsidRPr="008033C0" w:rsidRDefault="0043286E" w:rsidP="008033C0">
      <w:pPr>
        <w:pStyle w:val="ANoidunggxdvn"/>
      </w:pPr>
      <w:r w:rsidRPr="008033C0">
        <w:rPr>
          <w:rStyle w:val="Bodytexta"/>
          <w:sz w:val="28"/>
          <w:szCs w:val="26"/>
          <w:u w:val="none"/>
          <w:shd w:val="clear" w:color="auto" w:fill="auto"/>
        </w:rPr>
        <w:t>11.4.4. Biên bản nghiệm thu bao gồm:</w:t>
      </w:r>
    </w:p>
    <w:p w:rsidR="0043286E" w:rsidRPr="008033C0" w:rsidRDefault="0043286E" w:rsidP="008033C0">
      <w:pPr>
        <w:pStyle w:val="ANoidunggxdvn"/>
      </w:pPr>
      <w:r w:rsidRPr="008033C0">
        <w:rPr>
          <w:rStyle w:val="Bodytexta"/>
          <w:sz w:val="28"/>
          <w:szCs w:val="26"/>
          <w:u w:val="none"/>
          <w:shd w:val="clear" w:color="auto" w:fill="auto"/>
        </w:rPr>
        <w:t>Biên bản nghiệ</w:t>
      </w:r>
      <w:r w:rsidR="00753ED4" w:rsidRPr="008033C0">
        <w:rPr>
          <w:rStyle w:val="Bodytexta"/>
          <w:sz w:val="28"/>
          <w:szCs w:val="26"/>
          <w:u w:val="none"/>
          <w:shd w:val="clear" w:color="auto" w:fill="auto"/>
        </w:rPr>
        <w:t>m thu lắp đặt thiết bị</w:t>
      </w:r>
      <w:r w:rsidRPr="008033C0">
        <w:rPr>
          <w:rStyle w:val="Bodytexta"/>
          <w:sz w:val="28"/>
          <w:szCs w:val="26"/>
          <w:u w:val="none"/>
          <w:shd w:val="clear" w:color="auto" w:fill="auto"/>
        </w:rPr>
        <w:t xml:space="preserve"> hệ thống điều hòa không khí.</w:t>
      </w:r>
    </w:p>
    <w:p w:rsidR="0043286E" w:rsidRPr="008033C0" w:rsidRDefault="0043286E" w:rsidP="008033C0">
      <w:pPr>
        <w:pStyle w:val="ANoidunggxdvn"/>
      </w:pPr>
      <w:r w:rsidRPr="008033C0">
        <w:rPr>
          <w:rStyle w:val="Bodytexta"/>
          <w:sz w:val="28"/>
          <w:szCs w:val="26"/>
          <w:u w:val="none"/>
          <w:shd w:val="clear" w:color="auto" w:fill="auto"/>
        </w:rPr>
        <w:t>Biên bản nghiệm thu thử nghiệm và kiểm tra chi tiết từng bộ phận.</w:t>
      </w:r>
    </w:p>
    <w:p w:rsidR="0043286E" w:rsidRPr="008033C0" w:rsidRDefault="0043286E" w:rsidP="008033C0">
      <w:pPr>
        <w:pStyle w:val="ANoidunggxdvn"/>
      </w:pPr>
      <w:r w:rsidRPr="008033C0">
        <w:rPr>
          <w:rStyle w:val="Bodytexta"/>
          <w:sz w:val="28"/>
          <w:szCs w:val="26"/>
          <w:u w:val="none"/>
          <w:shd w:val="clear" w:color="auto" w:fill="auto"/>
        </w:rPr>
        <w:lastRenderedPageBreak/>
        <w:t>Biên bản đo đạc kiểm tra các thông số kĩ thuật.</w:t>
      </w:r>
    </w:p>
    <w:p w:rsidR="0043286E" w:rsidRPr="008033C0" w:rsidRDefault="0043286E" w:rsidP="008033C0">
      <w:pPr>
        <w:pStyle w:val="ANoidunggxdvn"/>
        <w:rPr>
          <w:rStyle w:val="Bodytexta"/>
          <w:sz w:val="28"/>
          <w:szCs w:val="26"/>
          <w:u w:val="none"/>
          <w:shd w:val="clear" w:color="auto" w:fill="auto"/>
        </w:rPr>
      </w:pPr>
      <w:r w:rsidRPr="008033C0">
        <w:rPr>
          <w:rStyle w:val="Bodytexta"/>
          <w:sz w:val="28"/>
          <w:szCs w:val="26"/>
          <w:u w:val="none"/>
          <w:shd w:val="clear" w:color="auto" w:fill="auto"/>
        </w:rPr>
        <w:t>Biên bản thử nghiệm vệ sinh hệ thống.</w:t>
      </w:r>
    </w:p>
    <w:p w:rsidR="00C371CF" w:rsidRPr="0043286E" w:rsidRDefault="00C371CF" w:rsidP="0043286E">
      <w:pPr>
        <w:tabs>
          <w:tab w:val="left" w:pos="990"/>
        </w:tabs>
        <w:spacing w:beforeLines="60" w:before="144" w:afterLines="60" w:after="144"/>
        <w:ind w:left="270" w:right="7" w:hanging="90"/>
        <w:jc w:val="both"/>
        <w:rPr>
          <w:sz w:val="26"/>
          <w:szCs w:val="26"/>
          <w:lang w:val="nl-NL"/>
        </w:rPr>
      </w:pPr>
    </w:p>
    <w:p w:rsidR="00C371CF" w:rsidRPr="0043286E" w:rsidRDefault="00C371CF" w:rsidP="00DF4E8B">
      <w:pPr>
        <w:tabs>
          <w:tab w:val="left" w:pos="567"/>
        </w:tabs>
        <w:spacing w:after="120"/>
        <w:ind w:left="720"/>
        <w:jc w:val="both"/>
        <w:rPr>
          <w:sz w:val="26"/>
          <w:szCs w:val="26"/>
        </w:rPr>
      </w:pPr>
    </w:p>
    <w:sectPr w:rsidR="00C371CF" w:rsidRPr="0043286E" w:rsidSect="003B157E">
      <w:headerReference w:type="default" r:id="rId13"/>
      <w:pgSz w:w="11909" w:h="16834" w:code="9"/>
      <w:pgMar w:top="851" w:right="720" w:bottom="720" w:left="1134" w:header="720" w:footer="744" w:gutter="0"/>
      <w:pgBorders>
        <w:top w:val="single" w:sz="12" w:space="1" w:color="auto"/>
        <w:left w:val="single" w:sz="12" w:space="4" w:color="auto"/>
        <w:bottom w:val="single" w:sz="12" w:space="1" w:color="auto"/>
        <w:right w:val="single" w:sz="12" w:space="4" w:color="auto"/>
      </w:pgBorders>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650B" w:rsidRDefault="0001650B">
      <w:r>
        <w:separator/>
      </w:r>
    </w:p>
  </w:endnote>
  <w:endnote w:type="continuationSeparator" w:id="0">
    <w:p w:rsidR="0001650B" w:rsidRDefault="00016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Arial">
    <w:altName w:val="Arial"/>
    <w:charset w:val="00"/>
    <w:family w:val="swiss"/>
    <w:pitch w:val="variable"/>
    <w:sig w:usb0="00000001" w:usb1="00000000" w:usb2="00000000" w:usb3="00000000" w:csb0="00000011" w:csb1="00000000"/>
  </w:font>
  <w:font w:name=".VnTime">
    <w:altName w:val="Courier New"/>
    <w:charset w:val="00"/>
    <w:family w:val="swiss"/>
    <w:pitch w:val="variable"/>
    <w:sig w:usb0="00000003" w:usb1="00000000" w:usb2="00000000" w:usb3="00000000" w:csb0="00000001" w:csb1="00000000"/>
  </w:font>
  <w:font w:name=".VnTimeH">
    <w:altName w:val="Courier New"/>
    <w:charset w:val="00"/>
    <w:family w:val="swiss"/>
    <w:pitch w:val="variable"/>
    <w:sig w:usb0="00000001" w:usb1="00000000" w:usb2="00000000" w:usb3="00000000" w:csb0="00000013" w:csb1="00000000"/>
  </w:font>
  <w:font w:name="VNI-Helv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VNI-Times">
    <w:altName w:val="Times New Roman"/>
    <w:charset w:val="00"/>
    <w:family w:val="auto"/>
    <w:pitch w:val="variable"/>
    <w:sig w:usb0="00000001"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650B" w:rsidRDefault="0001650B">
      <w:r>
        <w:separator/>
      </w:r>
    </w:p>
  </w:footnote>
  <w:footnote w:type="continuationSeparator" w:id="0">
    <w:p w:rsidR="0001650B" w:rsidRDefault="000165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390" w:rsidRPr="000918A6" w:rsidRDefault="001B0390" w:rsidP="00F029C7">
    <w:pPr>
      <w:pStyle w:val="Header"/>
      <w:pBdr>
        <w:bottom w:val="single" w:sz="12" w:space="1"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1"/>
        <w:szCs w:val="21"/>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 w15:restartNumberingAfterBreak="0">
    <w:nsid w:val="00000003"/>
    <w:multiLevelType w:val="multilevel"/>
    <w:tmpl w:val="00000002"/>
    <w:lvl w:ilvl="0">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2" w15:restartNumberingAfterBreak="0">
    <w:nsid w:val="00000005"/>
    <w:multiLevelType w:val="multilevel"/>
    <w:tmpl w:val="00000004"/>
    <w:lvl w:ilvl="0">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3" w15:restartNumberingAfterBreak="0">
    <w:nsid w:val="00000007"/>
    <w:multiLevelType w:val="multilevel"/>
    <w:tmpl w:val="00000006"/>
    <w:lvl w:ilvl="0">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4" w15:restartNumberingAfterBreak="0">
    <w:nsid w:val="00000009"/>
    <w:multiLevelType w:val="multilevel"/>
    <w:tmpl w:val="00000008"/>
    <w:lvl w:ilvl="0">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5" w15:restartNumberingAfterBreak="0">
    <w:nsid w:val="0000000B"/>
    <w:multiLevelType w:val="multilevel"/>
    <w:tmpl w:val="0000000A"/>
    <w:lvl w:ilvl="0">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6" w15:restartNumberingAfterBreak="0">
    <w:nsid w:val="0000000D"/>
    <w:multiLevelType w:val="multilevel"/>
    <w:tmpl w:val="0000000C"/>
    <w:lvl w:ilvl="0">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7" w15:restartNumberingAfterBreak="0">
    <w:nsid w:val="0000000F"/>
    <w:multiLevelType w:val="multilevel"/>
    <w:tmpl w:val="0000000E"/>
    <w:lvl w:ilvl="0">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8" w15:restartNumberingAfterBreak="0">
    <w:nsid w:val="00000011"/>
    <w:multiLevelType w:val="multilevel"/>
    <w:tmpl w:val="00000010"/>
    <w:lvl w:ilvl="0">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9" w15:restartNumberingAfterBreak="0">
    <w:nsid w:val="00000013"/>
    <w:multiLevelType w:val="multilevel"/>
    <w:tmpl w:val="00000012"/>
    <w:lvl w:ilvl="0">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0" w15:restartNumberingAfterBreak="0">
    <w:nsid w:val="00000015"/>
    <w:multiLevelType w:val="multilevel"/>
    <w:tmpl w:val="00000014"/>
    <w:lvl w:ilvl="0">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1" w15:restartNumberingAfterBreak="0">
    <w:nsid w:val="00000017"/>
    <w:multiLevelType w:val="multilevel"/>
    <w:tmpl w:val="00000016"/>
    <w:lvl w:ilvl="0">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2" w15:restartNumberingAfterBreak="0">
    <w:nsid w:val="00000019"/>
    <w:multiLevelType w:val="multilevel"/>
    <w:tmpl w:val="00000018"/>
    <w:lvl w:ilvl="0">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lvl w:ilvl="1">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lvl w:ilvl="2">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lvl w:ilvl="3">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lvl w:ilvl="4">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lvl w:ilvl="5">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lvl w:ilvl="6">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lvl w:ilvl="7">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lvl w:ilvl="8">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abstractNum>
  <w:abstractNum w:abstractNumId="13" w15:restartNumberingAfterBreak="0">
    <w:nsid w:val="0000001B"/>
    <w:multiLevelType w:val="multilevel"/>
    <w:tmpl w:val="0000001A"/>
    <w:lvl w:ilvl="0">
      <w:start w:val="3"/>
      <w:numFmt w:val="decimal"/>
      <w:lvlText w:val="%1,"/>
      <w:lvlJc w:val="left"/>
      <w:rPr>
        <w:rFonts w:ascii="Times New Roman" w:hAnsi="Times New Roman" w:cs="Times New Roman"/>
        <w:b/>
        <w:bCs/>
        <w:i w:val="0"/>
        <w:iCs w:val="0"/>
        <w:smallCaps w:val="0"/>
        <w:strike w:val="0"/>
        <w:color w:val="000000"/>
        <w:spacing w:val="0"/>
        <w:w w:val="100"/>
        <w:position w:val="0"/>
        <w:sz w:val="19"/>
        <w:szCs w:val="19"/>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4" w15:restartNumberingAfterBreak="0">
    <w:nsid w:val="0000001D"/>
    <w:multiLevelType w:val="multilevel"/>
    <w:tmpl w:val="0000001C"/>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5" w15:restartNumberingAfterBreak="0">
    <w:nsid w:val="02A81543"/>
    <w:multiLevelType w:val="hybridMultilevel"/>
    <w:tmpl w:val="8696D0E2"/>
    <w:lvl w:ilvl="0" w:tplc="0CA0D370">
      <w:start w:val="1"/>
      <w:numFmt w:val="decimal"/>
      <w:pStyle w:val="GxdDanhlistso"/>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 w15:restartNumberingAfterBreak="0">
    <w:nsid w:val="128405A6"/>
    <w:multiLevelType w:val="hybridMultilevel"/>
    <w:tmpl w:val="6A4E9336"/>
    <w:lvl w:ilvl="0" w:tplc="22743ABC">
      <w:start w:val="1"/>
      <w:numFmt w:val="lowerLetter"/>
      <w:pStyle w:val="GxdDanhlistchu"/>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7" w15:restartNumberingAfterBreak="0">
    <w:nsid w:val="13666CFD"/>
    <w:multiLevelType w:val="hybridMultilevel"/>
    <w:tmpl w:val="567A1F16"/>
    <w:lvl w:ilvl="0" w:tplc="D970587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50A4381"/>
    <w:multiLevelType w:val="multilevel"/>
    <w:tmpl w:val="2FAC6140"/>
    <w:lvl w:ilvl="0">
      <w:start w:val="1"/>
      <w:numFmt w:val="upperLetter"/>
      <w:pStyle w:val="GxdMCA"/>
      <w:lvlText w:val="%1."/>
      <w:lvlJc w:val="left"/>
      <w:pPr>
        <w:ind w:left="0" w:firstLine="0"/>
      </w:pPr>
      <w:rPr>
        <w:rFonts w:hint="default"/>
      </w:rPr>
    </w:lvl>
    <w:lvl w:ilvl="1">
      <w:start w:val="1"/>
      <w:numFmt w:val="upperRoman"/>
      <w:suff w:val="nothing"/>
      <w:lvlText w:val="%2.  "/>
      <w:lvlJc w:val="left"/>
      <w:pPr>
        <w:ind w:left="0" w:firstLine="0"/>
      </w:pPr>
      <w:rPr>
        <w:rFonts w:hint="default"/>
      </w:rPr>
    </w:lvl>
    <w:lvl w:ilvl="2">
      <w:start w:val="1"/>
      <w:numFmt w:val="decimal"/>
      <w:suff w:val="nothing"/>
      <w:lvlText w:val="%3.  "/>
      <w:lvlJc w:val="left"/>
      <w:pPr>
        <w:ind w:left="0" w:firstLine="0"/>
      </w:pPr>
      <w:rPr>
        <w:rFonts w:hint="default"/>
      </w:rPr>
    </w:lvl>
    <w:lvl w:ilvl="3">
      <w:start w:val="1"/>
      <w:numFmt w:val="decimal"/>
      <w:suff w:val="nothing"/>
      <w:lvlText w:val="%3.%4.  "/>
      <w:lvlJc w:val="left"/>
      <w:pPr>
        <w:ind w:left="2552" w:firstLine="0"/>
      </w:pPr>
      <w:rPr>
        <w:rFonts w:hint="default"/>
      </w:rPr>
    </w:lvl>
    <w:lvl w:ilvl="4">
      <w:start w:val="1"/>
      <w:numFmt w:val="decimal"/>
      <w:suff w:val="nothing"/>
      <w:lvlText w:val="%3.%4.%5. "/>
      <w:lvlJc w:val="left"/>
      <w:pPr>
        <w:ind w:left="0" w:firstLine="0"/>
      </w:pPr>
      <w:rPr>
        <w:rFonts w:hint="default"/>
        <w:i w:val="0"/>
      </w:rPr>
    </w:lvl>
    <w:lvl w:ilvl="5">
      <w:start w:val="1"/>
      <w:numFmt w:val="lowerLetter"/>
      <w:suff w:val="space"/>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9" w15:restartNumberingAfterBreak="0">
    <w:nsid w:val="1AED3EFD"/>
    <w:multiLevelType w:val="hybridMultilevel"/>
    <w:tmpl w:val="DA28CAFA"/>
    <w:lvl w:ilvl="0" w:tplc="53A69DE8">
      <w:start w:val="5"/>
      <w:numFmt w:val="bullet"/>
      <w:pStyle w:val="Daudong-gxdvn"/>
      <w:lvlText w:val="-"/>
      <w:lvlJc w:val="left"/>
      <w:pPr>
        <w:tabs>
          <w:tab w:val="num" w:pos="567"/>
        </w:tabs>
        <w:ind w:left="0" w:firstLine="340"/>
      </w:pPr>
      <w:rPr>
        <w:rFonts w:ascii="Times New Roman" w:eastAsia="Times New Roman" w:hAnsi="Times New Roman" w:cs="Times New Roman" w:hint="default"/>
      </w:rPr>
    </w:lvl>
    <w:lvl w:ilvl="1" w:tplc="5E7AD7E4">
      <w:start w:val="5"/>
      <w:numFmt w:val="bullet"/>
      <w:lvlText w:val=""/>
      <w:lvlJc w:val="left"/>
      <w:pPr>
        <w:tabs>
          <w:tab w:val="num" w:pos="567"/>
        </w:tabs>
        <w:ind w:left="0" w:firstLine="454"/>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476EB8A8">
      <w:start w:val="5"/>
      <w:numFmt w:val="bullet"/>
      <w:lvlText w:val=""/>
      <w:lvlJc w:val="left"/>
      <w:pPr>
        <w:tabs>
          <w:tab w:val="num" w:pos="567"/>
        </w:tabs>
        <w:ind w:left="0" w:firstLine="454"/>
      </w:pPr>
      <w:rPr>
        <w:rFonts w:ascii="Symbol" w:hAnsi="Symbol" w:cs="Symbol" w:hint="default"/>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20" w15:restartNumberingAfterBreak="0">
    <w:nsid w:val="1EEC6887"/>
    <w:multiLevelType w:val="multilevel"/>
    <w:tmpl w:val="7436B37E"/>
    <w:lvl w:ilvl="0">
      <w:start w:val="1"/>
      <w:numFmt w:val="upperRoman"/>
      <w:lvlText w:val="%1."/>
      <w:lvlJc w:val="right"/>
      <w:pPr>
        <w:tabs>
          <w:tab w:val="num" w:pos="57"/>
        </w:tabs>
        <w:ind w:left="57" w:hanging="57"/>
      </w:pPr>
      <w:rPr>
        <w:rFonts w:ascii="Times New Roman" w:hAnsi="Times New Roman" w:cs="Times New Roman" w:hint="default"/>
        <w:b/>
        <w:w w:val="100"/>
        <w:sz w:val="26"/>
        <w:szCs w:val="28"/>
      </w:rPr>
    </w:lvl>
    <w:lvl w:ilvl="1">
      <w:start w:val="1"/>
      <w:numFmt w:val="decimal"/>
      <w:lvlText w:val="%2."/>
      <w:lvlJc w:val="right"/>
      <w:pPr>
        <w:tabs>
          <w:tab w:val="num" w:pos="113"/>
        </w:tabs>
        <w:ind w:left="114" w:hanging="86"/>
      </w:pPr>
      <w:rPr>
        <w:rFonts w:ascii="Times New Roman" w:hAnsi="Times New Roman" w:cs="Courier New" w:hint="default"/>
        <w:b/>
        <w:sz w:val="26"/>
      </w:rPr>
    </w:lvl>
    <w:lvl w:ilvl="2">
      <w:start w:val="1"/>
      <w:numFmt w:val="decimal"/>
      <w:lvlText w:val="%2.%3."/>
      <w:lvlJc w:val="right"/>
      <w:pPr>
        <w:tabs>
          <w:tab w:val="num" w:pos="284"/>
        </w:tabs>
        <w:ind w:left="284" w:hanging="57"/>
      </w:pPr>
      <w:rPr>
        <w:rFonts w:ascii="Times New Roman Bold" w:hAnsi="Times New Roman Bold" w:hint="default"/>
        <w:b/>
        <w:i/>
        <w:color w:val="2E74B5"/>
        <w:sz w:val="26"/>
      </w:rPr>
    </w:lvl>
    <w:lvl w:ilvl="3">
      <w:start w:val="1"/>
      <w:numFmt w:val="lowerLetter"/>
      <w:lvlText w:val="%4."/>
      <w:lvlJc w:val="right"/>
      <w:pPr>
        <w:tabs>
          <w:tab w:val="num" w:pos="284"/>
        </w:tabs>
        <w:ind w:left="284" w:hanging="114"/>
      </w:pPr>
      <w:rPr>
        <w:rFonts w:ascii="Times New Roman" w:hAnsi="Times New Roman" w:hint="default"/>
        <w:sz w:val="26"/>
      </w:rPr>
    </w:lvl>
    <w:lvl w:ilvl="4">
      <w:start w:val="1"/>
      <w:numFmt w:val="decimal"/>
      <w:lvlRestart w:val="3"/>
      <w:lvlText w:val="%5."/>
      <w:lvlJc w:val="right"/>
      <w:pPr>
        <w:tabs>
          <w:tab w:val="num" w:pos="397"/>
        </w:tabs>
        <w:ind w:left="397" w:hanging="113"/>
      </w:pPr>
      <w:rPr>
        <w:rFonts w:ascii="Times New Roman Bold" w:hAnsi="Times New Roman Bold" w:cs="Courier New" w:hint="default"/>
        <w:b/>
        <w:i w:val="0"/>
        <w:color w:val="C00000"/>
        <w:sz w:val="26"/>
      </w:rPr>
    </w:lvl>
    <w:lvl w:ilvl="5">
      <w:start w:val="1"/>
      <w:numFmt w:val="upperLetter"/>
      <w:pStyle w:val="gxdvnTracnghiemABCD"/>
      <w:lvlText w:val="%6."/>
      <w:lvlJc w:val="right"/>
      <w:pPr>
        <w:tabs>
          <w:tab w:val="num" w:pos="624"/>
        </w:tabs>
        <w:ind w:left="624" w:hanging="114"/>
      </w:pPr>
      <w:rPr>
        <w:rFonts w:hint="default"/>
        <w:sz w:val="26"/>
      </w:rPr>
    </w:lvl>
    <w:lvl w:ilvl="6">
      <w:start w:val="1"/>
      <w:numFmt w:val="decimal"/>
      <w:lvlText w:val="%2.%7."/>
      <w:lvlJc w:val="left"/>
      <w:pPr>
        <w:ind w:left="399" w:hanging="57"/>
      </w:pPr>
      <w:rPr>
        <w:rFonts w:hint="default"/>
      </w:rPr>
    </w:lvl>
    <w:lvl w:ilvl="7">
      <w:start w:val="1"/>
      <w:numFmt w:val="bullet"/>
      <w:lvlText w:val="o"/>
      <w:lvlJc w:val="left"/>
      <w:pPr>
        <w:ind w:left="456" w:hanging="57"/>
      </w:pPr>
      <w:rPr>
        <w:rFonts w:ascii="Courier New" w:hAnsi="Courier New" w:hint="default"/>
      </w:rPr>
    </w:lvl>
    <w:lvl w:ilvl="8">
      <w:start w:val="1"/>
      <w:numFmt w:val="bullet"/>
      <w:lvlText w:val=""/>
      <w:lvlJc w:val="left"/>
      <w:pPr>
        <w:ind w:left="513" w:hanging="57"/>
      </w:pPr>
      <w:rPr>
        <w:rFonts w:ascii="Wingdings" w:hAnsi="Wingdings" w:hint="default"/>
      </w:rPr>
    </w:lvl>
  </w:abstractNum>
  <w:abstractNum w:abstractNumId="21" w15:restartNumberingAfterBreak="0">
    <w:nsid w:val="22611316"/>
    <w:multiLevelType w:val="hybridMultilevel"/>
    <w:tmpl w:val="FDA08B22"/>
    <w:lvl w:ilvl="0" w:tplc="283600AA">
      <w:start w:val="1"/>
      <w:numFmt w:val="bullet"/>
      <w:pStyle w:val="GxdNghiengdamHoathi"/>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4E361C4"/>
    <w:multiLevelType w:val="hybridMultilevel"/>
    <w:tmpl w:val="C0808CD6"/>
    <w:lvl w:ilvl="0" w:tplc="1FC66D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BA59AB"/>
    <w:multiLevelType w:val="multilevel"/>
    <w:tmpl w:val="08562C28"/>
    <w:lvl w:ilvl="0">
      <w:start w:val="1"/>
      <w:numFmt w:val="decimal"/>
      <w:lvlText w:val="%1."/>
      <w:lvlJc w:val="left"/>
      <w:pPr>
        <w:ind w:left="720" w:hanging="360"/>
      </w:pPr>
      <w:rPr>
        <w:rFonts w:hint="default"/>
      </w:rPr>
    </w:lvl>
    <w:lvl w:ilvl="1">
      <w:start w:val="1"/>
      <w:numFmt w:val="upperRoman"/>
      <w:lvlText w:val="%2."/>
      <w:lvlJc w:val="left"/>
      <w:pPr>
        <w:ind w:left="1440" w:hanging="720"/>
      </w:pPr>
      <w:rPr>
        <w:rFonts w:hint="default"/>
      </w:rPr>
    </w:lvl>
    <w:lvl w:ilvl="2">
      <w:start w:val="1"/>
      <w:numFmt w:val="decimal"/>
      <w:lvlText w:val="3.%3."/>
      <w:lvlJc w:val="left"/>
      <w:pPr>
        <w:ind w:left="1800" w:hanging="720"/>
      </w:pPr>
      <w:rPr>
        <w:rFonts w:hint="default"/>
      </w:rPr>
    </w:lvl>
    <w:lvl w:ilvl="3">
      <w:start w:val="1"/>
      <w:numFmt w:val="decimal"/>
      <w:lvlText w:val="%4.2.1"/>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49772473"/>
    <w:multiLevelType w:val="hybridMultilevel"/>
    <w:tmpl w:val="BFE2F692"/>
    <w:lvl w:ilvl="0" w:tplc="21367B54">
      <w:start w:val="5"/>
      <w:numFmt w:val="bullet"/>
      <w:lvlText w:val="-"/>
      <w:lvlJc w:val="left"/>
      <w:pPr>
        <w:tabs>
          <w:tab w:val="num" w:pos="814"/>
        </w:tabs>
        <w:ind w:left="814" w:hanging="360"/>
      </w:pPr>
      <w:rPr>
        <w:rFonts w:ascii="Times New Roman" w:eastAsia="Times New Roman" w:hAnsi="Times New Roman" w:cs="Times New Roman" w:hint="default"/>
      </w:rPr>
    </w:lvl>
    <w:lvl w:ilvl="1" w:tplc="5E7AD7E4">
      <w:start w:val="5"/>
      <w:numFmt w:val="bullet"/>
      <w:lvlText w:val=""/>
      <w:lvlJc w:val="left"/>
      <w:pPr>
        <w:tabs>
          <w:tab w:val="num" w:pos="567"/>
        </w:tabs>
        <w:ind w:left="0" w:firstLine="454"/>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A6126E26">
      <w:start w:val="5"/>
      <w:numFmt w:val="bullet"/>
      <w:pStyle w:val="GxdNghiengdamDauTron"/>
      <w:lvlText w:val=""/>
      <w:lvlJc w:val="left"/>
      <w:pPr>
        <w:tabs>
          <w:tab w:val="num" w:pos="567"/>
        </w:tabs>
        <w:ind w:left="0" w:firstLine="227"/>
      </w:pPr>
      <w:rPr>
        <w:rFonts w:ascii="Symbol" w:hAnsi="Symbol" w:cs="Symbol" w:hint="default"/>
        <w:b w:val="0"/>
        <w:bCs w:val="0"/>
        <w:i/>
        <w:iCs/>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25" w15:restartNumberingAfterBreak="0">
    <w:nsid w:val="56332D2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F8B34DF"/>
    <w:multiLevelType w:val="hybridMultilevel"/>
    <w:tmpl w:val="0CE0696A"/>
    <w:lvl w:ilvl="0" w:tplc="754A0490">
      <w:start w:val="1"/>
      <w:numFmt w:val="bullet"/>
      <w:lvlText w:val=""/>
      <w:lvlJc w:val="left"/>
      <w:pPr>
        <w:tabs>
          <w:tab w:val="num" w:pos="1928"/>
        </w:tabs>
        <w:ind w:left="1928" w:hanging="284"/>
      </w:pPr>
      <w:rPr>
        <w:rFonts w:ascii="Symbol" w:hAnsi="Symbol" w:cs="Times New Roman" w:hint="default"/>
        <w:b w:val="0"/>
        <w:i w:val="0"/>
        <w:color w:val="auto"/>
        <w:sz w:val="20"/>
        <w:szCs w:val="20"/>
      </w:rPr>
    </w:lvl>
    <w:lvl w:ilvl="1" w:tplc="04090003" w:tentative="1">
      <w:start w:val="1"/>
      <w:numFmt w:val="bullet"/>
      <w:lvlText w:val="o"/>
      <w:lvlJc w:val="left"/>
      <w:pPr>
        <w:ind w:left="2404" w:hanging="360"/>
      </w:pPr>
      <w:rPr>
        <w:rFonts w:ascii="Courier New" w:hAnsi="Courier New" w:cs="Courier New" w:hint="default"/>
      </w:rPr>
    </w:lvl>
    <w:lvl w:ilvl="2" w:tplc="04090005" w:tentative="1">
      <w:start w:val="1"/>
      <w:numFmt w:val="bullet"/>
      <w:lvlText w:val=""/>
      <w:lvlJc w:val="left"/>
      <w:pPr>
        <w:ind w:left="3124" w:hanging="360"/>
      </w:pPr>
      <w:rPr>
        <w:rFonts w:ascii="Wingdings" w:hAnsi="Wingdings" w:hint="default"/>
      </w:rPr>
    </w:lvl>
    <w:lvl w:ilvl="3" w:tplc="04090001" w:tentative="1">
      <w:start w:val="1"/>
      <w:numFmt w:val="bullet"/>
      <w:lvlText w:val=""/>
      <w:lvlJc w:val="left"/>
      <w:pPr>
        <w:ind w:left="3844" w:hanging="360"/>
      </w:pPr>
      <w:rPr>
        <w:rFonts w:ascii="Symbol" w:hAnsi="Symbol" w:hint="default"/>
      </w:rPr>
    </w:lvl>
    <w:lvl w:ilvl="4" w:tplc="04090003" w:tentative="1">
      <w:start w:val="1"/>
      <w:numFmt w:val="bullet"/>
      <w:lvlText w:val="o"/>
      <w:lvlJc w:val="left"/>
      <w:pPr>
        <w:ind w:left="4564" w:hanging="360"/>
      </w:pPr>
      <w:rPr>
        <w:rFonts w:ascii="Courier New" w:hAnsi="Courier New" w:cs="Courier New" w:hint="default"/>
      </w:rPr>
    </w:lvl>
    <w:lvl w:ilvl="5" w:tplc="04090005" w:tentative="1">
      <w:start w:val="1"/>
      <w:numFmt w:val="bullet"/>
      <w:lvlText w:val=""/>
      <w:lvlJc w:val="left"/>
      <w:pPr>
        <w:ind w:left="5284" w:hanging="360"/>
      </w:pPr>
      <w:rPr>
        <w:rFonts w:ascii="Wingdings" w:hAnsi="Wingdings" w:hint="default"/>
      </w:rPr>
    </w:lvl>
    <w:lvl w:ilvl="6" w:tplc="04090001" w:tentative="1">
      <w:start w:val="1"/>
      <w:numFmt w:val="bullet"/>
      <w:lvlText w:val=""/>
      <w:lvlJc w:val="left"/>
      <w:pPr>
        <w:ind w:left="6004" w:hanging="360"/>
      </w:pPr>
      <w:rPr>
        <w:rFonts w:ascii="Symbol" w:hAnsi="Symbol" w:hint="default"/>
      </w:rPr>
    </w:lvl>
    <w:lvl w:ilvl="7" w:tplc="04090003" w:tentative="1">
      <w:start w:val="1"/>
      <w:numFmt w:val="bullet"/>
      <w:lvlText w:val="o"/>
      <w:lvlJc w:val="left"/>
      <w:pPr>
        <w:ind w:left="6724" w:hanging="360"/>
      </w:pPr>
      <w:rPr>
        <w:rFonts w:ascii="Courier New" w:hAnsi="Courier New" w:cs="Courier New" w:hint="default"/>
      </w:rPr>
    </w:lvl>
    <w:lvl w:ilvl="8" w:tplc="04090005" w:tentative="1">
      <w:start w:val="1"/>
      <w:numFmt w:val="bullet"/>
      <w:lvlText w:val=""/>
      <w:lvlJc w:val="left"/>
      <w:pPr>
        <w:ind w:left="7444" w:hanging="360"/>
      </w:pPr>
      <w:rPr>
        <w:rFonts w:ascii="Wingdings" w:hAnsi="Wingdings" w:hint="default"/>
      </w:rPr>
    </w:lvl>
  </w:abstractNum>
  <w:abstractNum w:abstractNumId="27" w15:restartNumberingAfterBreak="0">
    <w:nsid w:val="60404285"/>
    <w:multiLevelType w:val="multilevel"/>
    <w:tmpl w:val="FB9894DC"/>
    <w:lvl w:ilvl="0">
      <w:start w:val="1"/>
      <w:numFmt w:val="none"/>
      <w:pStyle w:val="Heading1"/>
      <w:suff w:val="space"/>
      <w:lvlText w:val=""/>
      <w:lvlJc w:val="left"/>
      <w:pPr>
        <w:ind w:left="0" w:firstLine="0"/>
      </w:pPr>
      <w:rPr>
        <w:rFonts w:hint="default"/>
      </w:rPr>
    </w:lvl>
    <w:lvl w:ilvl="1">
      <w:start w:val="1"/>
      <w:numFmt w:val="upperRoman"/>
      <w:pStyle w:val="Heading2"/>
      <w:suff w:val="nothing"/>
      <w:lvlText w:val="%2.  "/>
      <w:lvlJc w:val="left"/>
      <w:pPr>
        <w:ind w:left="0" w:firstLine="0"/>
      </w:pPr>
      <w:rPr>
        <w:rFonts w:hint="default"/>
      </w:rPr>
    </w:lvl>
    <w:lvl w:ilvl="2">
      <w:start w:val="1"/>
      <w:numFmt w:val="decimal"/>
      <w:pStyle w:val="Heading3"/>
      <w:suff w:val="nothing"/>
      <w:lvlText w:val="%3.  "/>
      <w:lvlJc w:val="left"/>
      <w:pPr>
        <w:ind w:left="0" w:firstLine="0"/>
      </w:pPr>
      <w:rPr>
        <w:rFonts w:hint="default"/>
      </w:rPr>
    </w:lvl>
    <w:lvl w:ilvl="3">
      <w:start w:val="1"/>
      <w:numFmt w:val="decimal"/>
      <w:pStyle w:val="Heading4"/>
      <w:suff w:val="nothing"/>
      <w:lvlText w:val="%3.%4.  "/>
      <w:lvlJc w:val="left"/>
      <w:pPr>
        <w:ind w:left="2552" w:firstLine="0"/>
      </w:pPr>
      <w:rPr>
        <w:rFonts w:hint="default"/>
      </w:rPr>
    </w:lvl>
    <w:lvl w:ilvl="4">
      <w:start w:val="1"/>
      <w:numFmt w:val="decimal"/>
      <w:pStyle w:val="Heading5"/>
      <w:suff w:val="nothing"/>
      <w:lvlText w:val="%3.%4.%5. "/>
      <w:lvlJc w:val="left"/>
      <w:pPr>
        <w:ind w:left="0" w:firstLine="0"/>
      </w:pPr>
      <w:rPr>
        <w:rFonts w:hint="default"/>
        <w:i w:val="0"/>
      </w:rPr>
    </w:lvl>
    <w:lvl w:ilvl="5">
      <w:start w:val="1"/>
      <w:numFmt w:val="lowerLetter"/>
      <w:pStyle w:val="Heading6"/>
      <w:suff w:val="space"/>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8" w15:restartNumberingAfterBreak="0">
    <w:nsid w:val="61584B7A"/>
    <w:multiLevelType w:val="hybridMultilevel"/>
    <w:tmpl w:val="3572DA5C"/>
    <w:lvl w:ilvl="0" w:tplc="9A5C5FC6">
      <w:start w:val="1"/>
      <w:numFmt w:val="bullet"/>
      <w:pStyle w:val="GxdNghiengdamBantaychi"/>
      <w:lvlText w:val="E"/>
      <w:lvlJc w:val="left"/>
      <w:pPr>
        <w:ind w:left="1287"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ED62DD"/>
    <w:multiLevelType w:val="hybridMultilevel"/>
    <w:tmpl w:val="F15CF79E"/>
    <w:lvl w:ilvl="0" w:tplc="04090001">
      <w:start w:val="1"/>
      <w:numFmt w:val="bullet"/>
      <w:lvlText w:val=""/>
      <w:lvlJc w:val="left"/>
      <w:pPr>
        <w:ind w:left="1619" w:hanging="360"/>
      </w:pPr>
      <w:rPr>
        <w:rFonts w:ascii="Symbol" w:hAnsi="Symbol" w:hint="default"/>
      </w:rPr>
    </w:lvl>
    <w:lvl w:ilvl="1" w:tplc="04090003" w:tentative="1">
      <w:start w:val="1"/>
      <w:numFmt w:val="bullet"/>
      <w:lvlText w:val="o"/>
      <w:lvlJc w:val="left"/>
      <w:pPr>
        <w:ind w:left="2339" w:hanging="360"/>
      </w:pPr>
      <w:rPr>
        <w:rFonts w:ascii="Courier New" w:hAnsi="Courier New" w:cs="Courier New" w:hint="default"/>
      </w:rPr>
    </w:lvl>
    <w:lvl w:ilvl="2" w:tplc="04090005" w:tentative="1">
      <w:start w:val="1"/>
      <w:numFmt w:val="bullet"/>
      <w:lvlText w:val=""/>
      <w:lvlJc w:val="left"/>
      <w:pPr>
        <w:ind w:left="3059" w:hanging="360"/>
      </w:pPr>
      <w:rPr>
        <w:rFonts w:ascii="Wingdings" w:hAnsi="Wingdings" w:hint="default"/>
      </w:rPr>
    </w:lvl>
    <w:lvl w:ilvl="3" w:tplc="04090001" w:tentative="1">
      <w:start w:val="1"/>
      <w:numFmt w:val="bullet"/>
      <w:lvlText w:val=""/>
      <w:lvlJc w:val="left"/>
      <w:pPr>
        <w:ind w:left="3779" w:hanging="360"/>
      </w:pPr>
      <w:rPr>
        <w:rFonts w:ascii="Symbol" w:hAnsi="Symbol" w:hint="default"/>
      </w:rPr>
    </w:lvl>
    <w:lvl w:ilvl="4" w:tplc="04090003" w:tentative="1">
      <w:start w:val="1"/>
      <w:numFmt w:val="bullet"/>
      <w:lvlText w:val="o"/>
      <w:lvlJc w:val="left"/>
      <w:pPr>
        <w:ind w:left="4499" w:hanging="360"/>
      </w:pPr>
      <w:rPr>
        <w:rFonts w:ascii="Courier New" w:hAnsi="Courier New" w:cs="Courier New" w:hint="default"/>
      </w:rPr>
    </w:lvl>
    <w:lvl w:ilvl="5" w:tplc="04090005" w:tentative="1">
      <w:start w:val="1"/>
      <w:numFmt w:val="bullet"/>
      <w:lvlText w:val=""/>
      <w:lvlJc w:val="left"/>
      <w:pPr>
        <w:ind w:left="5219" w:hanging="360"/>
      </w:pPr>
      <w:rPr>
        <w:rFonts w:ascii="Wingdings" w:hAnsi="Wingdings" w:hint="default"/>
      </w:rPr>
    </w:lvl>
    <w:lvl w:ilvl="6" w:tplc="04090001" w:tentative="1">
      <w:start w:val="1"/>
      <w:numFmt w:val="bullet"/>
      <w:lvlText w:val=""/>
      <w:lvlJc w:val="left"/>
      <w:pPr>
        <w:ind w:left="5939" w:hanging="360"/>
      </w:pPr>
      <w:rPr>
        <w:rFonts w:ascii="Symbol" w:hAnsi="Symbol" w:hint="default"/>
      </w:rPr>
    </w:lvl>
    <w:lvl w:ilvl="7" w:tplc="04090003" w:tentative="1">
      <w:start w:val="1"/>
      <w:numFmt w:val="bullet"/>
      <w:lvlText w:val="o"/>
      <w:lvlJc w:val="left"/>
      <w:pPr>
        <w:ind w:left="6659" w:hanging="360"/>
      </w:pPr>
      <w:rPr>
        <w:rFonts w:ascii="Courier New" w:hAnsi="Courier New" w:cs="Courier New" w:hint="default"/>
      </w:rPr>
    </w:lvl>
    <w:lvl w:ilvl="8" w:tplc="04090005" w:tentative="1">
      <w:start w:val="1"/>
      <w:numFmt w:val="bullet"/>
      <w:lvlText w:val=""/>
      <w:lvlJc w:val="left"/>
      <w:pPr>
        <w:ind w:left="7379" w:hanging="360"/>
      </w:pPr>
      <w:rPr>
        <w:rFonts w:ascii="Wingdings" w:hAnsi="Wingdings" w:hint="default"/>
      </w:rPr>
    </w:lvl>
  </w:abstractNum>
  <w:abstractNum w:abstractNumId="30" w15:restartNumberingAfterBreak="0">
    <w:nsid w:val="68211531"/>
    <w:multiLevelType w:val="hybridMultilevel"/>
    <w:tmpl w:val="56DCB184"/>
    <w:lvl w:ilvl="0" w:tplc="754A0490">
      <w:start w:val="1"/>
      <w:numFmt w:val="bullet"/>
      <w:lvlText w:val=""/>
      <w:lvlJc w:val="left"/>
      <w:pPr>
        <w:tabs>
          <w:tab w:val="num" w:pos="964"/>
        </w:tabs>
        <w:ind w:left="964" w:hanging="284"/>
      </w:pPr>
      <w:rPr>
        <w:rFonts w:ascii="Symbol" w:hAnsi="Symbol" w:cs="Times New Roman" w:hint="default"/>
        <w:b w:val="0"/>
        <w:i w:val="0"/>
        <w:color w:val="auto"/>
        <w:sz w:val="20"/>
        <w:szCs w:val="20"/>
      </w:rPr>
    </w:lvl>
    <w:lvl w:ilvl="1" w:tplc="04090003" w:tentative="1">
      <w:start w:val="1"/>
      <w:numFmt w:val="bullet"/>
      <w:lvlText w:val="o"/>
      <w:lvlJc w:val="left"/>
      <w:pPr>
        <w:tabs>
          <w:tab w:val="num" w:pos="2120"/>
        </w:tabs>
        <w:ind w:left="2120" w:hanging="360"/>
      </w:pPr>
      <w:rPr>
        <w:rFonts w:ascii="Courier New" w:hAnsi="Courier New" w:cs="Courier New" w:hint="default"/>
      </w:rPr>
    </w:lvl>
    <w:lvl w:ilvl="2" w:tplc="04090005" w:tentative="1">
      <w:start w:val="1"/>
      <w:numFmt w:val="bullet"/>
      <w:lvlText w:val=""/>
      <w:lvlJc w:val="left"/>
      <w:pPr>
        <w:tabs>
          <w:tab w:val="num" w:pos="2840"/>
        </w:tabs>
        <w:ind w:left="2840" w:hanging="360"/>
      </w:pPr>
      <w:rPr>
        <w:rFonts w:ascii="Wingdings" w:hAnsi="Wingdings" w:hint="default"/>
      </w:rPr>
    </w:lvl>
    <w:lvl w:ilvl="3" w:tplc="04090001" w:tentative="1">
      <w:start w:val="1"/>
      <w:numFmt w:val="bullet"/>
      <w:lvlText w:val=""/>
      <w:lvlJc w:val="left"/>
      <w:pPr>
        <w:tabs>
          <w:tab w:val="num" w:pos="3560"/>
        </w:tabs>
        <w:ind w:left="3560" w:hanging="360"/>
      </w:pPr>
      <w:rPr>
        <w:rFonts w:ascii="Symbol" w:hAnsi="Symbol" w:hint="default"/>
      </w:rPr>
    </w:lvl>
    <w:lvl w:ilvl="4" w:tplc="04090003" w:tentative="1">
      <w:start w:val="1"/>
      <w:numFmt w:val="bullet"/>
      <w:lvlText w:val="o"/>
      <w:lvlJc w:val="left"/>
      <w:pPr>
        <w:tabs>
          <w:tab w:val="num" w:pos="4280"/>
        </w:tabs>
        <w:ind w:left="4280" w:hanging="360"/>
      </w:pPr>
      <w:rPr>
        <w:rFonts w:ascii="Courier New" w:hAnsi="Courier New" w:cs="Courier New" w:hint="default"/>
      </w:rPr>
    </w:lvl>
    <w:lvl w:ilvl="5" w:tplc="04090005" w:tentative="1">
      <w:start w:val="1"/>
      <w:numFmt w:val="bullet"/>
      <w:lvlText w:val=""/>
      <w:lvlJc w:val="left"/>
      <w:pPr>
        <w:tabs>
          <w:tab w:val="num" w:pos="5000"/>
        </w:tabs>
        <w:ind w:left="5000" w:hanging="360"/>
      </w:pPr>
      <w:rPr>
        <w:rFonts w:ascii="Wingdings" w:hAnsi="Wingdings" w:hint="default"/>
      </w:rPr>
    </w:lvl>
    <w:lvl w:ilvl="6" w:tplc="04090001" w:tentative="1">
      <w:start w:val="1"/>
      <w:numFmt w:val="bullet"/>
      <w:lvlText w:val=""/>
      <w:lvlJc w:val="left"/>
      <w:pPr>
        <w:tabs>
          <w:tab w:val="num" w:pos="5720"/>
        </w:tabs>
        <w:ind w:left="5720" w:hanging="360"/>
      </w:pPr>
      <w:rPr>
        <w:rFonts w:ascii="Symbol" w:hAnsi="Symbol" w:hint="default"/>
      </w:rPr>
    </w:lvl>
    <w:lvl w:ilvl="7" w:tplc="04090003" w:tentative="1">
      <w:start w:val="1"/>
      <w:numFmt w:val="bullet"/>
      <w:lvlText w:val="o"/>
      <w:lvlJc w:val="left"/>
      <w:pPr>
        <w:tabs>
          <w:tab w:val="num" w:pos="6440"/>
        </w:tabs>
        <w:ind w:left="6440" w:hanging="360"/>
      </w:pPr>
      <w:rPr>
        <w:rFonts w:ascii="Courier New" w:hAnsi="Courier New" w:cs="Courier New" w:hint="default"/>
      </w:rPr>
    </w:lvl>
    <w:lvl w:ilvl="8" w:tplc="04090005" w:tentative="1">
      <w:start w:val="1"/>
      <w:numFmt w:val="bullet"/>
      <w:lvlText w:val=""/>
      <w:lvlJc w:val="left"/>
      <w:pPr>
        <w:tabs>
          <w:tab w:val="num" w:pos="7160"/>
        </w:tabs>
        <w:ind w:left="7160" w:hanging="360"/>
      </w:pPr>
      <w:rPr>
        <w:rFonts w:ascii="Wingdings" w:hAnsi="Wingdings" w:hint="default"/>
      </w:rPr>
    </w:lvl>
  </w:abstractNum>
  <w:abstractNum w:abstractNumId="31" w15:restartNumberingAfterBreak="0">
    <w:nsid w:val="695079B5"/>
    <w:multiLevelType w:val="hybridMultilevel"/>
    <w:tmpl w:val="EAF2EC52"/>
    <w:lvl w:ilvl="0" w:tplc="D9705870">
      <w:start w:val="1"/>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2" w15:restartNumberingAfterBreak="0">
    <w:nsid w:val="7A027A12"/>
    <w:multiLevelType w:val="hybridMultilevel"/>
    <w:tmpl w:val="0EB4857A"/>
    <w:lvl w:ilvl="0" w:tplc="2E3AC98C">
      <w:start w:val="1"/>
      <w:numFmt w:val="bullet"/>
      <w:pStyle w:val="GxdNghiengdamMuiten"/>
      <w:lvlText w:val=""/>
      <w:lvlJc w:val="left"/>
      <w:pPr>
        <w:ind w:left="947" w:hanging="360"/>
      </w:pPr>
      <w:rPr>
        <w:rFonts w:ascii="Wingdings" w:hAnsi="Wingdings"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33" w15:restartNumberingAfterBreak="0">
    <w:nsid w:val="7AC7676A"/>
    <w:multiLevelType w:val="hybridMultilevel"/>
    <w:tmpl w:val="38B861E6"/>
    <w:lvl w:ilvl="0" w:tplc="B75CF8D4">
      <w:start w:val="5"/>
      <w:numFmt w:val="bullet"/>
      <w:lvlText w:val=""/>
      <w:lvlJc w:val="left"/>
      <w:pPr>
        <w:tabs>
          <w:tab w:val="num" w:pos="624"/>
        </w:tabs>
        <w:ind w:left="0" w:firstLine="425"/>
      </w:pPr>
      <w:rPr>
        <w:rFonts w:ascii="Symbol" w:hAnsi="Symbol" w:cs="Symbol" w:hint="default"/>
      </w:rPr>
    </w:lvl>
    <w:lvl w:ilvl="1" w:tplc="44BC4924">
      <w:start w:val="5"/>
      <w:numFmt w:val="bullet"/>
      <w:pStyle w:val="Daudonggxdvn"/>
      <w:lvlText w:val=""/>
      <w:lvlJc w:val="left"/>
      <w:pPr>
        <w:tabs>
          <w:tab w:val="num" w:pos="568"/>
        </w:tabs>
        <w:ind w:left="1" w:firstLine="425"/>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04090001">
      <w:start w:val="1"/>
      <w:numFmt w:val="bullet"/>
      <w:lvlText w:val=""/>
      <w:lvlJc w:val="left"/>
      <w:pPr>
        <w:tabs>
          <w:tab w:val="num" w:pos="2974"/>
        </w:tabs>
        <w:ind w:left="2974" w:hanging="360"/>
      </w:pPr>
      <w:rPr>
        <w:rFonts w:ascii="Symbol" w:hAnsi="Symbol" w:cs="Symbol" w:hint="default"/>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34" w15:restartNumberingAfterBreak="0">
    <w:nsid w:val="7F565D1D"/>
    <w:multiLevelType w:val="hybridMultilevel"/>
    <w:tmpl w:val="AA32A984"/>
    <w:lvl w:ilvl="0" w:tplc="ADDC55B6">
      <w:start w:val="1"/>
      <w:numFmt w:val="bullet"/>
      <w:pStyle w:val="GxdNghiengdamDautich"/>
      <w:lvlText w:val=""/>
      <w:lvlJc w:val="left"/>
      <w:pPr>
        <w:ind w:left="947" w:hanging="360"/>
      </w:pPr>
      <w:rPr>
        <w:rFonts w:ascii="Wingdings" w:hAnsi="Wingdings"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num w:numId="1">
    <w:abstractNumId w:val="23"/>
  </w:num>
  <w:num w:numId="2">
    <w:abstractNumId w:val="25"/>
  </w:num>
  <w:num w:numId="3">
    <w:abstractNumId w:val="30"/>
  </w:num>
  <w:num w:numId="4">
    <w:abstractNumId w:val="29"/>
  </w:num>
  <w:num w:numId="5">
    <w:abstractNumId w:val="17"/>
  </w:num>
  <w:num w:numId="6">
    <w:abstractNumId w:val="31"/>
  </w:num>
  <w:num w:numId="7">
    <w:abstractNumId w:val="26"/>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22"/>
  </w:num>
  <w:num w:numId="24">
    <w:abstractNumId w:val="19"/>
  </w:num>
  <w:num w:numId="25">
    <w:abstractNumId w:val="33"/>
  </w:num>
  <w:num w:numId="26">
    <w:abstractNumId w:val="16"/>
  </w:num>
  <w:num w:numId="27">
    <w:abstractNumId w:val="15"/>
  </w:num>
  <w:num w:numId="28">
    <w:abstractNumId w:val="18"/>
  </w:num>
  <w:num w:numId="29">
    <w:abstractNumId w:val="28"/>
  </w:num>
  <w:num w:numId="30">
    <w:abstractNumId w:val="32"/>
  </w:num>
  <w:num w:numId="31">
    <w:abstractNumId w:val="34"/>
  </w:num>
  <w:num w:numId="32">
    <w:abstractNumId w:val="24"/>
  </w:num>
  <w:num w:numId="33">
    <w:abstractNumId w:val="21"/>
  </w:num>
  <w:num w:numId="34">
    <w:abstractNumId w:val="20"/>
  </w:num>
  <w:num w:numId="35">
    <w:abstractNumId w:val="27"/>
  </w:num>
  <w:num w:numId="36">
    <w:abstractNumId w:val="27"/>
  </w:num>
  <w:num w:numId="37">
    <w:abstractNumId w:val="27"/>
  </w:num>
  <w:num w:numId="38">
    <w:abstractNumId w:val="27"/>
  </w:num>
  <w:num w:numId="39">
    <w:abstractNumId w:val="27"/>
  </w:num>
  <w:num w:numId="40">
    <w:abstractNumId w:val="2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390"/>
    <w:rsid w:val="00002122"/>
    <w:rsid w:val="00002CC3"/>
    <w:rsid w:val="000101F1"/>
    <w:rsid w:val="00012355"/>
    <w:rsid w:val="00013094"/>
    <w:rsid w:val="0001340E"/>
    <w:rsid w:val="00014391"/>
    <w:rsid w:val="0001650B"/>
    <w:rsid w:val="00024412"/>
    <w:rsid w:val="000246ED"/>
    <w:rsid w:val="00026682"/>
    <w:rsid w:val="00034ACD"/>
    <w:rsid w:val="0004189A"/>
    <w:rsid w:val="00043279"/>
    <w:rsid w:val="00047EA1"/>
    <w:rsid w:val="00061C71"/>
    <w:rsid w:val="00074426"/>
    <w:rsid w:val="00075A15"/>
    <w:rsid w:val="00081AAB"/>
    <w:rsid w:val="00083BAB"/>
    <w:rsid w:val="000918A6"/>
    <w:rsid w:val="000B6419"/>
    <w:rsid w:val="000C0246"/>
    <w:rsid w:val="000C5B1B"/>
    <w:rsid w:val="000D2B2E"/>
    <w:rsid w:val="000D365F"/>
    <w:rsid w:val="000D5962"/>
    <w:rsid w:val="000E177C"/>
    <w:rsid w:val="000E3272"/>
    <w:rsid w:val="000F0B36"/>
    <w:rsid w:val="000F37DF"/>
    <w:rsid w:val="000F4995"/>
    <w:rsid w:val="000F7413"/>
    <w:rsid w:val="00100A06"/>
    <w:rsid w:val="00105B57"/>
    <w:rsid w:val="001065F2"/>
    <w:rsid w:val="001079B1"/>
    <w:rsid w:val="00107D00"/>
    <w:rsid w:val="00107E4C"/>
    <w:rsid w:val="00110513"/>
    <w:rsid w:val="00115C69"/>
    <w:rsid w:val="00123DAA"/>
    <w:rsid w:val="00131130"/>
    <w:rsid w:val="00132B79"/>
    <w:rsid w:val="00134BB5"/>
    <w:rsid w:val="001369AF"/>
    <w:rsid w:val="001423F5"/>
    <w:rsid w:val="00146926"/>
    <w:rsid w:val="00147501"/>
    <w:rsid w:val="0015126A"/>
    <w:rsid w:val="00151E51"/>
    <w:rsid w:val="001623FD"/>
    <w:rsid w:val="00162A05"/>
    <w:rsid w:val="00165BA5"/>
    <w:rsid w:val="00166D5F"/>
    <w:rsid w:val="0019035B"/>
    <w:rsid w:val="00190B88"/>
    <w:rsid w:val="00195F2B"/>
    <w:rsid w:val="001A0A2D"/>
    <w:rsid w:val="001A734C"/>
    <w:rsid w:val="001A77E9"/>
    <w:rsid w:val="001B0390"/>
    <w:rsid w:val="001C1F82"/>
    <w:rsid w:val="001D6B8B"/>
    <w:rsid w:val="001E64BB"/>
    <w:rsid w:val="001F5281"/>
    <w:rsid w:val="001F7EAD"/>
    <w:rsid w:val="00201FC0"/>
    <w:rsid w:val="002162EF"/>
    <w:rsid w:val="002163EB"/>
    <w:rsid w:val="002215ED"/>
    <w:rsid w:val="00223678"/>
    <w:rsid w:val="00225AB8"/>
    <w:rsid w:val="0023162B"/>
    <w:rsid w:val="002370EF"/>
    <w:rsid w:val="002412E6"/>
    <w:rsid w:val="00244CC2"/>
    <w:rsid w:val="00246280"/>
    <w:rsid w:val="002529BD"/>
    <w:rsid w:val="002536B8"/>
    <w:rsid w:val="002646A5"/>
    <w:rsid w:val="002649C0"/>
    <w:rsid w:val="0028065C"/>
    <w:rsid w:val="00281CF7"/>
    <w:rsid w:val="00285B05"/>
    <w:rsid w:val="002929FB"/>
    <w:rsid w:val="00297345"/>
    <w:rsid w:val="002A39F4"/>
    <w:rsid w:val="002A4AA9"/>
    <w:rsid w:val="002B0201"/>
    <w:rsid w:val="002B1B15"/>
    <w:rsid w:val="002B76C9"/>
    <w:rsid w:val="002C1945"/>
    <w:rsid w:val="002C20A8"/>
    <w:rsid w:val="002C2EF8"/>
    <w:rsid w:val="002C3A79"/>
    <w:rsid w:val="002C4DC7"/>
    <w:rsid w:val="002C5304"/>
    <w:rsid w:val="002D265A"/>
    <w:rsid w:val="002D4EE3"/>
    <w:rsid w:val="002E41B5"/>
    <w:rsid w:val="002E56DD"/>
    <w:rsid w:val="002E692A"/>
    <w:rsid w:val="00304E09"/>
    <w:rsid w:val="00305271"/>
    <w:rsid w:val="0030593C"/>
    <w:rsid w:val="00324B14"/>
    <w:rsid w:val="003278FE"/>
    <w:rsid w:val="003354B6"/>
    <w:rsid w:val="00336272"/>
    <w:rsid w:val="00341161"/>
    <w:rsid w:val="003437B3"/>
    <w:rsid w:val="003442A4"/>
    <w:rsid w:val="00347FB0"/>
    <w:rsid w:val="003504C0"/>
    <w:rsid w:val="003550A3"/>
    <w:rsid w:val="003577AE"/>
    <w:rsid w:val="0036056B"/>
    <w:rsid w:val="0036169C"/>
    <w:rsid w:val="003637A5"/>
    <w:rsid w:val="0036743C"/>
    <w:rsid w:val="00370417"/>
    <w:rsid w:val="00374BB7"/>
    <w:rsid w:val="0038458B"/>
    <w:rsid w:val="003931E5"/>
    <w:rsid w:val="003A36DB"/>
    <w:rsid w:val="003A4344"/>
    <w:rsid w:val="003B0C8B"/>
    <w:rsid w:val="003B157E"/>
    <w:rsid w:val="003B4F65"/>
    <w:rsid w:val="003E2F12"/>
    <w:rsid w:val="003E52D2"/>
    <w:rsid w:val="003F6181"/>
    <w:rsid w:val="00404D1B"/>
    <w:rsid w:val="00406ED2"/>
    <w:rsid w:val="00415BC4"/>
    <w:rsid w:val="004247B5"/>
    <w:rsid w:val="0043286E"/>
    <w:rsid w:val="004339DE"/>
    <w:rsid w:val="00437769"/>
    <w:rsid w:val="00443651"/>
    <w:rsid w:val="0044401F"/>
    <w:rsid w:val="0045558B"/>
    <w:rsid w:val="00460666"/>
    <w:rsid w:val="0047668E"/>
    <w:rsid w:val="00477E16"/>
    <w:rsid w:val="004924C0"/>
    <w:rsid w:val="0049581F"/>
    <w:rsid w:val="0049604A"/>
    <w:rsid w:val="00497110"/>
    <w:rsid w:val="004A0CCB"/>
    <w:rsid w:val="004A14C2"/>
    <w:rsid w:val="004B3414"/>
    <w:rsid w:val="004B50C5"/>
    <w:rsid w:val="004C0809"/>
    <w:rsid w:val="004D034F"/>
    <w:rsid w:val="004D738D"/>
    <w:rsid w:val="004E7D88"/>
    <w:rsid w:val="004F29F9"/>
    <w:rsid w:val="00500806"/>
    <w:rsid w:val="00503154"/>
    <w:rsid w:val="005367F1"/>
    <w:rsid w:val="00543F4A"/>
    <w:rsid w:val="00546470"/>
    <w:rsid w:val="00552431"/>
    <w:rsid w:val="00555C91"/>
    <w:rsid w:val="00556E7E"/>
    <w:rsid w:val="005575EF"/>
    <w:rsid w:val="00557656"/>
    <w:rsid w:val="00574529"/>
    <w:rsid w:val="00581AA2"/>
    <w:rsid w:val="00593EF5"/>
    <w:rsid w:val="005979A4"/>
    <w:rsid w:val="005A47D8"/>
    <w:rsid w:val="005A71A4"/>
    <w:rsid w:val="005B5869"/>
    <w:rsid w:val="005B7415"/>
    <w:rsid w:val="005C5A67"/>
    <w:rsid w:val="005E0EA0"/>
    <w:rsid w:val="005E4066"/>
    <w:rsid w:val="005E57CF"/>
    <w:rsid w:val="005F059F"/>
    <w:rsid w:val="005F6540"/>
    <w:rsid w:val="005F6827"/>
    <w:rsid w:val="006002B5"/>
    <w:rsid w:val="00602555"/>
    <w:rsid w:val="00610624"/>
    <w:rsid w:val="00612CDD"/>
    <w:rsid w:val="006136ED"/>
    <w:rsid w:val="006157C8"/>
    <w:rsid w:val="00620A7D"/>
    <w:rsid w:val="006230FC"/>
    <w:rsid w:val="0062319F"/>
    <w:rsid w:val="00633BA3"/>
    <w:rsid w:val="0063435E"/>
    <w:rsid w:val="00637221"/>
    <w:rsid w:val="00641E8B"/>
    <w:rsid w:val="00643303"/>
    <w:rsid w:val="00653B67"/>
    <w:rsid w:val="00656E0E"/>
    <w:rsid w:val="006574D3"/>
    <w:rsid w:val="006617A8"/>
    <w:rsid w:val="006627FE"/>
    <w:rsid w:val="00663B99"/>
    <w:rsid w:val="006643CE"/>
    <w:rsid w:val="00664ECC"/>
    <w:rsid w:val="00666060"/>
    <w:rsid w:val="00666864"/>
    <w:rsid w:val="006702E5"/>
    <w:rsid w:val="00677FAE"/>
    <w:rsid w:val="00692B63"/>
    <w:rsid w:val="00696425"/>
    <w:rsid w:val="006C0DD6"/>
    <w:rsid w:val="006C3D0F"/>
    <w:rsid w:val="006D000E"/>
    <w:rsid w:val="006F30C4"/>
    <w:rsid w:val="006F358D"/>
    <w:rsid w:val="0070133F"/>
    <w:rsid w:val="007051AA"/>
    <w:rsid w:val="007074F7"/>
    <w:rsid w:val="00711CE3"/>
    <w:rsid w:val="00712343"/>
    <w:rsid w:val="00716F92"/>
    <w:rsid w:val="007176BF"/>
    <w:rsid w:val="00732476"/>
    <w:rsid w:val="00740BC0"/>
    <w:rsid w:val="0074177A"/>
    <w:rsid w:val="007428CC"/>
    <w:rsid w:val="007444C1"/>
    <w:rsid w:val="00744A3F"/>
    <w:rsid w:val="00750FF5"/>
    <w:rsid w:val="00753ED4"/>
    <w:rsid w:val="00760D12"/>
    <w:rsid w:val="00765024"/>
    <w:rsid w:val="0076750E"/>
    <w:rsid w:val="0077116E"/>
    <w:rsid w:val="00782D26"/>
    <w:rsid w:val="007832EF"/>
    <w:rsid w:val="00783D45"/>
    <w:rsid w:val="007917B9"/>
    <w:rsid w:val="00792A26"/>
    <w:rsid w:val="00794E42"/>
    <w:rsid w:val="007A39E1"/>
    <w:rsid w:val="007B1D69"/>
    <w:rsid w:val="007B7EB1"/>
    <w:rsid w:val="007C3A69"/>
    <w:rsid w:val="007D3511"/>
    <w:rsid w:val="007D60DD"/>
    <w:rsid w:val="007E46AE"/>
    <w:rsid w:val="007F104B"/>
    <w:rsid w:val="007F69C1"/>
    <w:rsid w:val="007F7479"/>
    <w:rsid w:val="008032DA"/>
    <w:rsid w:val="008033C0"/>
    <w:rsid w:val="00807A8D"/>
    <w:rsid w:val="00810375"/>
    <w:rsid w:val="008150C8"/>
    <w:rsid w:val="008219B7"/>
    <w:rsid w:val="00825213"/>
    <w:rsid w:val="00826F65"/>
    <w:rsid w:val="0083386E"/>
    <w:rsid w:val="008353A5"/>
    <w:rsid w:val="008370C8"/>
    <w:rsid w:val="0084059E"/>
    <w:rsid w:val="0084271A"/>
    <w:rsid w:val="0084546B"/>
    <w:rsid w:val="00845D69"/>
    <w:rsid w:val="008525B5"/>
    <w:rsid w:val="008631D6"/>
    <w:rsid w:val="00864AFB"/>
    <w:rsid w:val="008763FC"/>
    <w:rsid w:val="00882A58"/>
    <w:rsid w:val="00882F9F"/>
    <w:rsid w:val="008A0706"/>
    <w:rsid w:val="008A293D"/>
    <w:rsid w:val="008B0439"/>
    <w:rsid w:val="008B0C5E"/>
    <w:rsid w:val="008C147E"/>
    <w:rsid w:val="008C5158"/>
    <w:rsid w:val="008E6454"/>
    <w:rsid w:val="008F5896"/>
    <w:rsid w:val="00907142"/>
    <w:rsid w:val="009121EA"/>
    <w:rsid w:val="00912415"/>
    <w:rsid w:val="009271F8"/>
    <w:rsid w:val="00933344"/>
    <w:rsid w:val="00933F58"/>
    <w:rsid w:val="00934A99"/>
    <w:rsid w:val="00944250"/>
    <w:rsid w:val="009539D4"/>
    <w:rsid w:val="0096248C"/>
    <w:rsid w:val="009639B1"/>
    <w:rsid w:val="00970E45"/>
    <w:rsid w:val="009715D5"/>
    <w:rsid w:val="009742E5"/>
    <w:rsid w:val="0098331A"/>
    <w:rsid w:val="00992BEF"/>
    <w:rsid w:val="00994D02"/>
    <w:rsid w:val="009A0C6E"/>
    <w:rsid w:val="009A3FD8"/>
    <w:rsid w:val="009B10FE"/>
    <w:rsid w:val="009B1B41"/>
    <w:rsid w:val="009B3E7A"/>
    <w:rsid w:val="009B53E5"/>
    <w:rsid w:val="009C1793"/>
    <w:rsid w:val="009D1744"/>
    <w:rsid w:val="009E0CAD"/>
    <w:rsid w:val="009E5A24"/>
    <w:rsid w:val="009E670C"/>
    <w:rsid w:val="009F275D"/>
    <w:rsid w:val="00A04F16"/>
    <w:rsid w:val="00A0525C"/>
    <w:rsid w:val="00A123D3"/>
    <w:rsid w:val="00A12A54"/>
    <w:rsid w:val="00A13123"/>
    <w:rsid w:val="00A176B2"/>
    <w:rsid w:val="00A30880"/>
    <w:rsid w:val="00A312B7"/>
    <w:rsid w:val="00A34777"/>
    <w:rsid w:val="00A44B5D"/>
    <w:rsid w:val="00A5646D"/>
    <w:rsid w:val="00A5691E"/>
    <w:rsid w:val="00A60C2B"/>
    <w:rsid w:val="00A70D1B"/>
    <w:rsid w:val="00A72936"/>
    <w:rsid w:val="00A86E1D"/>
    <w:rsid w:val="00AA19DC"/>
    <w:rsid w:val="00AA7911"/>
    <w:rsid w:val="00AB1BFE"/>
    <w:rsid w:val="00AC4DE8"/>
    <w:rsid w:val="00AC66AB"/>
    <w:rsid w:val="00AD3FEA"/>
    <w:rsid w:val="00AE3E1E"/>
    <w:rsid w:val="00AE6456"/>
    <w:rsid w:val="00AF519F"/>
    <w:rsid w:val="00B0134B"/>
    <w:rsid w:val="00B05618"/>
    <w:rsid w:val="00B05AAB"/>
    <w:rsid w:val="00B06E24"/>
    <w:rsid w:val="00B11753"/>
    <w:rsid w:val="00B160F6"/>
    <w:rsid w:val="00B16D1E"/>
    <w:rsid w:val="00B20B1D"/>
    <w:rsid w:val="00B21DD4"/>
    <w:rsid w:val="00B24379"/>
    <w:rsid w:val="00B37F62"/>
    <w:rsid w:val="00B410FD"/>
    <w:rsid w:val="00B4646D"/>
    <w:rsid w:val="00B50441"/>
    <w:rsid w:val="00B55292"/>
    <w:rsid w:val="00B5676B"/>
    <w:rsid w:val="00B604B6"/>
    <w:rsid w:val="00B61A82"/>
    <w:rsid w:val="00B61C82"/>
    <w:rsid w:val="00B71DC9"/>
    <w:rsid w:val="00B72BE5"/>
    <w:rsid w:val="00B8010D"/>
    <w:rsid w:val="00B82335"/>
    <w:rsid w:val="00B83206"/>
    <w:rsid w:val="00BA126B"/>
    <w:rsid w:val="00BA1F83"/>
    <w:rsid w:val="00BB017D"/>
    <w:rsid w:val="00BB2558"/>
    <w:rsid w:val="00BC32D1"/>
    <w:rsid w:val="00BC6CC2"/>
    <w:rsid w:val="00BD019E"/>
    <w:rsid w:val="00BD25FD"/>
    <w:rsid w:val="00BD5F82"/>
    <w:rsid w:val="00BE6E0B"/>
    <w:rsid w:val="00BF0C7B"/>
    <w:rsid w:val="00BF41F3"/>
    <w:rsid w:val="00BF75AE"/>
    <w:rsid w:val="00C371CF"/>
    <w:rsid w:val="00C4202C"/>
    <w:rsid w:val="00C472E0"/>
    <w:rsid w:val="00C528C4"/>
    <w:rsid w:val="00C57FEA"/>
    <w:rsid w:val="00C65256"/>
    <w:rsid w:val="00C67038"/>
    <w:rsid w:val="00C73309"/>
    <w:rsid w:val="00C754CC"/>
    <w:rsid w:val="00C76599"/>
    <w:rsid w:val="00C8151A"/>
    <w:rsid w:val="00C907E3"/>
    <w:rsid w:val="00C92C9C"/>
    <w:rsid w:val="00CA162B"/>
    <w:rsid w:val="00CA75D0"/>
    <w:rsid w:val="00CB2001"/>
    <w:rsid w:val="00CC0148"/>
    <w:rsid w:val="00CC214C"/>
    <w:rsid w:val="00CC5B2B"/>
    <w:rsid w:val="00CD74FA"/>
    <w:rsid w:val="00CE0F79"/>
    <w:rsid w:val="00CF2294"/>
    <w:rsid w:val="00CF3028"/>
    <w:rsid w:val="00CF59F7"/>
    <w:rsid w:val="00D038A0"/>
    <w:rsid w:val="00D04A71"/>
    <w:rsid w:val="00D13DE8"/>
    <w:rsid w:val="00D1668E"/>
    <w:rsid w:val="00D24793"/>
    <w:rsid w:val="00D25F67"/>
    <w:rsid w:val="00D33827"/>
    <w:rsid w:val="00D417DB"/>
    <w:rsid w:val="00D51D88"/>
    <w:rsid w:val="00DA0C19"/>
    <w:rsid w:val="00DB627B"/>
    <w:rsid w:val="00DD08D3"/>
    <w:rsid w:val="00DE67E0"/>
    <w:rsid w:val="00DF30B8"/>
    <w:rsid w:val="00DF3D62"/>
    <w:rsid w:val="00DF4E8B"/>
    <w:rsid w:val="00DF686A"/>
    <w:rsid w:val="00E03460"/>
    <w:rsid w:val="00E216EC"/>
    <w:rsid w:val="00E2654F"/>
    <w:rsid w:val="00E30A8A"/>
    <w:rsid w:val="00E30EC6"/>
    <w:rsid w:val="00E31FF2"/>
    <w:rsid w:val="00E33416"/>
    <w:rsid w:val="00E4473F"/>
    <w:rsid w:val="00E53A83"/>
    <w:rsid w:val="00E609FC"/>
    <w:rsid w:val="00E6121C"/>
    <w:rsid w:val="00E63FEA"/>
    <w:rsid w:val="00E66990"/>
    <w:rsid w:val="00E729CB"/>
    <w:rsid w:val="00E748EA"/>
    <w:rsid w:val="00E7657B"/>
    <w:rsid w:val="00E81116"/>
    <w:rsid w:val="00E95F7A"/>
    <w:rsid w:val="00E96364"/>
    <w:rsid w:val="00E97D6A"/>
    <w:rsid w:val="00EA0C25"/>
    <w:rsid w:val="00EA6495"/>
    <w:rsid w:val="00EB43BF"/>
    <w:rsid w:val="00EB4A54"/>
    <w:rsid w:val="00EB5F53"/>
    <w:rsid w:val="00EC4D80"/>
    <w:rsid w:val="00EC7677"/>
    <w:rsid w:val="00ED1635"/>
    <w:rsid w:val="00ED22B7"/>
    <w:rsid w:val="00ED41FF"/>
    <w:rsid w:val="00ED5A69"/>
    <w:rsid w:val="00ED62F6"/>
    <w:rsid w:val="00EE6337"/>
    <w:rsid w:val="00EE7E3E"/>
    <w:rsid w:val="00F00E4D"/>
    <w:rsid w:val="00F029C3"/>
    <w:rsid w:val="00F029C7"/>
    <w:rsid w:val="00F02C3D"/>
    <w:rsid w:val="00F02E0A"/>
    <w:rsid w:val="00F0710A"/>
    <w:rsid w:val="00F11E6B"/>
    <w:rsid w:val="00F16452"/>
    <w:rsid w:val="00F2003B"/>
    <w:rsid w:val="00F23417"/>
    <w:rsid w:val="00F23C9F"/>
    <w:rsid w:val="00F43E72"/>
    <w:rsid w:val="00F54626"/>
    <w:rsid w:val="00F5548E"/>
    <w:rsid w:val="00F55939"/>
    <w:rsid w:val="00F571FA"/>
    <w:rsid w:val="00F64769"/>
    <w:rsid w:val="00F76A6D"/>
    <w:rsid w:val="00FA16F2"/>
    <w:rsid w:val="00FA3562"/>
    <w:rsid w:val="00FB069E"/>
    <w:rsid w:val="00FB3197"/>
    <w:rsid w:val="00FC29FF"/>
    <w:rsid w:val="00FC2C22"/>
    <w:rsid w:val="00FC74B8"/>
    <w:rsid w:val="00FE0E2B"/>
    <w:rsid w:val="00FE6C64"/>
    <w:rsid w:val="00FE74C0"/>
    <w:rsid w:val="00FF3016"/>
    <w:rsid w:val="00FF3D2E"/>
    <w:rsid w:val="00FF7A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EF056FB-A456-46FA-95A7-24807ECCA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semiHidden="1" w:unhideWhenUsed="1" w:qFormat="1"/>
    <w:lsdException w:name="heading 9" w:semiHidden="1" w:unhideWhenUsed="1" w:qFormat="1"/>
    <w:lsdException w:name="footer" w:uiPriority="99"/>
    <w:lsdException w:name="caption" w:semiHidden="1" w:unhideWhenUsed="1" w:qFormat="1"/>
    <w:lsdException w:name="Hyperlink" w:uiPriority="99"/>
    <w:lsdException w:name="Emphasis" w:qFormat="1"/>
    <w:lsdException w:name="Normal (Web)" w:uiPriority="99"/>
    <w:lsdException w:name="No List" w:uiPriority="99"/>
    <w:lsdException w:name="Table Grid"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paragraph" w:styleId="Heading1">
    <w:name w:val="heading 1"/>
    <w:aliases w:val="gxd.vn Phần"/>
    <w:basedOn w:val="ANoidunggxdvn"/>
    <w:next w:val="ANoidunggxdvn"/>
    <w:link w:val="Heading1Char"/>
    <w:uiPriority w:val="9"/>
    <w:rsid w:val="00E729CB"/>
    <w:pPr>
      <w:keepNext/>
      <w:pageBreakBefore/>
      <w:numPr>
        <w:numId w:val="40"/>
      </w:numPr>
      <w:spacing w:before="120" w:line="264" w:lineRule="auto"/>
      <w:jc w:val="center"/>
      <w:outlineLvl w:val="0"/>
    </w:pPr>
    <w:rPr>
      <w:b/>
      <w:bCs/>
      <w:kern w:val="32"/>
      <w:sz w:val="32"/>
      <w:szCs w:val="32"/>
      <w:lang w:eastAsia="vi-VN"/>
    </w:rPr>
  </w:style>
  <w:style w:type="paragraph" w:styleId="Heading2">
    <w:name w:val="heading 2"/>
    <w:aliases w:val="GXD Mục lớn"/>
    <w:basedOn w:val="Heading1"/>
    <w:next w:val="Heading3"/>
    <w:link w:val="Heading2Char"/>
    <w:uiPriority w:val="9"/>
    <w:qFormat/>
    <w:rsid w:val="00115C69"/>
    <w:pPr>
      <w:pageBreakBefore w:val="0"/>
      <w:numPr>
        <w:ilvl w:val="1"/>
      </w:numPr>
      <w:jc w:val="both"/>
      <w:outlineLvl w:val="1"/>
    </w:pPr>
    <w:rPr>
      <w:color w:val="FF0000"/>
      <w:sz w:val="28"/>
      <w:szCs w:val="28"/>
      <w:lang w:val="en-US"/>
    </w:rPr>
  </w:style>
  <w:style w:type="paragraph" w:styleId="Heading3">
    <w:name w:val="heading 3"/>
    <w:aliases w:val="GXD Mục nhỏ"/>
    <w:basedOn w:val="ANoidunggxdvn"/>
    <w:next w:val="ANoidunggxdvn"/>
    <w:link w:val="Heading3Char"/>
    <w:autoRedefine/>
    <w:uiPriority w:val="9"/>
    <w:qFormat/>
    <w:rsid w:val="009B53E5"/>
    <w:pPr>
      <w:keepLines/>
      <w:numPr>
        <w:ilvl w:val="2"/>
        <w:numId w:val="40"/>
      </w:numPr>
      <w:shd w:val="clear" w:color="auto" w:fill="FFFFFF"/>
      <w:spacing w:before="120" w:after="120"/>
      <w:outlineLvl w:val="2"/>
    </w:pPr>
    <w:rPr>
      <w:b/>
      <w:color w:val="3333FF"/>
      <w:sz w:val="26"/>
      <w:lang w:val="en-US" w:eastAsia="vi-VN"/>
    </w:rPr>
  </w:style>
  <w:style w:type="paragraph" w:styleId="Heading4">
    <w:name w:val="heading 4"/>
    <w:aliases w:val="GXD Tiểu mục"/>
    <w:basedOn w:val="ANoidunggxdvn"/>
    <w:next w:val="Heading5"/>
    <w:link w:val="Heading4Char"/>
    <w:uiPriority w:val="9"/>
    <w:qFormat/>
    <w:rsid w:val="00BC6CC2"/>
    <w:pPr>
      <w:keepNext/>
      <w:numPr>
        <w:ilvl w:val="3"/>
        <w:numId w:val="40"/>
      </w:numPr>
      <w:tabs>
        <w:tab w:val="left" w:pos="567"/>
      </w:tabs>
      <w:spacing w:before="120"/>
      <w:ind w:left="0"/>
      <w:outlineLvl w:val="3"/>
    </w:pPr>
    <w:rPr>
      <w:rFonts w:eastAsia="Calibri"/>
      <w:b/>
      <w:bCs/>
      <w:color w:val="C00000"/>
      <w:lang w:eastAsia="vi-VN"/>
    </w:rPr>
  </w:style>
  <w:style w:type="paragraph" w:styleId="Heading5">
    <w:name w:val="heading 5"/>
    <w:aliases w:val="GXD Tiểu tiểu mục"/>
    <w:basedOn w:val="ANoidunggxdvn"/>
    <w:next w:val="ANoidunggxdvn"/>
    <w:link w:val="Heading5Char"/>
    <w:uiPriority w:val="9"/>
    <w:qFormat/>
    <w:rsid w:val="00CC214C"/>
    <w:pPr>
      <w:numPr>
        <w:ilvl w:val="4"/>
        <w:numId w:val="40"/>
      </w:numPr>
      <w:tabs>
        <w:tab w:val="left" w:pos="851"/>
      </w:tabs>
      <w:spacing w:before="120"/>
      <w:outlineLvl w:val="4"/>
    </w:pPr>
    <w:rPr>
      <w:b/>
      <w:bCs/>
      <w:iCs/>
      <w:color w:val="7030A0"/>
      <w:lang w:eastAsia="vi-VN"/>
    </w:rPr>
  </w:style>
  <w:style w:type="paragraph" w:styleId="Heading6">
    <w:name w:val="heading 6"/>
    <w:aliases w:val="GXD muc a,b,c..."/>
    <w:basedOn w:val="Normal"/>
    <w:next w:val="Normal"/>
    <w:link w:val="Heading6Char"/>
    <w:uiPriority w:val="9"/>
    <w:rsid w:val="007F69C1"/>
    <w:pPr>
      <w:numPr>
        <w:ilvl w:val="5"/>
        <w:numId w:val="40"/>
      </w:numPr>
      <w:spacing w:before="60" w:after="60" w:line="264" w:lineRule="auto"/>
      <w:outlineLvl w:val="5"/>
    </w:pPr>
    <w:rPr>
      <w:b/>
      <w:bCs/>
      <w:noProof/>
      <w:sz w:val="28"/>
      <w:szCs w:val="22"/>
      <w:lang w:val="vi-VN" w:eastAsia="vi-VN"/>
    </w:rPr>
  </w:style>
  <w:style w:type="paragraph" w:styleId="Heading7">
    <w:name w:val="heading 7"/>
    <w:aliases w:val="GXD Nghiêng đậm,Dau dong"/>
    <w:basedOn w:val="Normal"/>
    <w:next w:val="Normal"/>
    <w:link w:val="Heading7Char"/>
    <w:uiPriority w:val="9"/>
    <w:rsid w:val="00610624"/>
    <w:pPr>
      <w:tabs>
        <w:tab w:val="num" w:pos="567"/>
      </w:tabs>
      <w:spacing w:before="60" w:after="60" w:line="288" w:lineRule="auto"/>
      <w:ind w:firstLine="340"/>
      <w:jc w:val="both"/>
      <w:outlineLvl w:val="6"/>
    </w:pPr>
    <w:rPr>
      <w:b/>
      <w:noProof/>
      <w:sz w:val="26"/>
      <w:szCs w:val="26"/>
      <w:lang w:val="pt-BR" w:eastAsia="vi-V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styleId="Header">
    <w:name w:val="header"/>
    <w:basedOn w:val="Normal"/>
    <w:link w:val="HeaderChar"/>
    <w:rsid w:val="001B0390"/>
    <w:pPr>
      <w:tabs>
        <w:tab w:val="center" w:pos="4320"/>
        <w:tab w:val="right" w:pos="8640"/>
      </w:tabs>
    </w:pPr>
    <w:rPr>
      <w:lang w:val="x-none" w:eastAsia="x-none"/>
    </w:rPr>
  </w:style>
  <w:style w:type="paragraph" w:styleId="Footer">
    <w:name w:val="footer"/>
    <w:basedOn w:val="Normal"/>
    <w:link w:val="FooterChar"/>
    <w:uiPriority w:val="99"/>
    <w:rsid w:val="001B0390"/>
    <w:pPr>
      <w:tabs>
        <w:tab w:val="center" w:pos="4320"/>
        <w:tab w:val="right" w:pos="8640"/>
      </w:tabs>
    </w:pPr>
    <w:rPr>
      <w:lang w:val="x-none" w:eastAsia="x-none"/>
    </w:rPr>
  </w:style>
  <w:style w:type="character" w:styleId="PageNumber">
    <w:name w:val="page number"/>
    <w:basedOn w:val="DefaultParagraphFont"/>
    <w:rsid w:val="001B0390"/>
  </w:style>
  <w:style w:type="paragraph" w:styleId="BodyText2">
    <w:name w:val="Body Text 2"/>
    <w:basedOn w:val="Normal"/>
    <w:rsid w:val="001B0390"/>
    <w:pPr>
      <w:jc w:val="center"/>
    </w:pPr>
    <w:rPr>
      <w:sz w:val="22"/>
      <w:szCs w:val="22"/>
    </w:rPr>
  </w:style>
  <w:style w:type="table" w:styleId="TableGrid">
    <w:name w:val="Table Grid"/>
    <w:basedOn w:val="TableNormal"/>
    <w:uiPriority w:val="99"/>
    <w:rsid w:val="001B039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014391"/>
    <w:pPr>
      <w:spacing w:after="120"/>
      <w:ind w:left="360"/>
    </w:pPr>
    <w:rPr>
      <w:lang w:val="x-none" w:eastAsia="x-none"/>
    </w:rPr>
  </w:style>
  <w:style w:type="character" w:customStyle="1" w:styleId="HeaderChar">
    <w:name w:val="Header Char"/>
    <w:link w:val="Header"/>
    <w:rsid w:val="00A60C2B"/>
    <w:rPr>
      <w:sz w:val="24"/>
      <w:szCs w:val="24"/>
    </w:rPr>
  </w:style>
  <w:style w:type="character" w:customStyle="1" w:styleId="Heading3Char">
    <w:name w:val="Heading 3 Char"/>
    <w:aliases w:val="GXD Mục nhỏ Char"/>
    <w:link w:val="Heading3"/>
    <w:uiPriority w:val="9"/>
    <w:rsid w:val="009B53E5"/>
    <w:rPr>
      <w:b/>
      <w:noProof/>
      <w:color w:val="3333FF"/>
      <w:kern w:val="2"/>
      <w:sz w:val="26"/>
      <w:szCs w:val="26"/>
      <w:shd w:val="clear" w:color="auto" w:fill="FFFFFF"/>
      <w:lang w:eastAsia="vi-VN"/>
    </w:rPr>
  </w:style>
  <w:style w:type="paragraph" w:styleId="BodyText">
    <w:name w:val="Body Text"/>
    <w:basedOn w:val="Normal"/>
    <w:link w:val="BodyTextChar"/>
    <w:rsid w:val="00F2003B"/>
    <w:pPr>
      <w:spacing w:after="120"/>
    </w:pPr>
    <w:rPr>
      <w:lang w:val="x-none" w:eastAsia="x-none"/>
    </w:rPr>
  </w:style>
  <w:style w:type="character" w:customStyle="1" w:styleId="BodyTextChar">
    <w:name w:val="Body Text Char"/>
    <w:link w:val="BodyText"/>
    <w:rsid w:val="00F2003B"/>
    <w:rPr>
      <w:sz w:val="24"/>
      <w:szCs w:val="24"/>
    </w:rPr>
  </w:style>
  <w:style w:type="paragraph" w:styleId="BodyText3">
    <w:name w:val="Body Text 3"/>
    <w:basedOn w:val="Normal"/>
    <w:link w:val="BodyText3Char"/>
    <w:rsid w:val="00F2003B"/>
    <w:pPr>
      <w:spacing w:after="120"/>
    </w:pPr>
    <w:rPr>
      <w:sz w:val="16"/>
      <w:szCs w:val="16"/>
      <w:lang w:val="x-none" w:eastAsia="x-none"/>
    </w:rPr>
  </w:style>
  <w:style w:type="character" w:customStyle="1" w:styleId="BodyText3Char">
    <w:name w:val="Body Text 3 Char"/>
    <w:link w:val="BodyText3"/>
    <w:rsid w:val="00F2003B"/>
    <w:rPr>
      <w:sz w:val="16"/>
      <w:szCs w:val="16"/>
    </w:rPr>
  </w:style>
  <w:style w:type="paragraph" w:styleId="Title">
    <w:name w:val="Title"/>
    <w:basedOn w:val="Normal"/>
    <w:link w:val="TitleChar"/>
    <w:rsid w:val="00F2003B"/>
    <w:pPr>
      <w:jc w:val="center"/>
    </w:pPr>
    <w:rPr>
      <w:rFonts w:ascii=".VnArial" w:hAnsi=".VnArial"/>
      <w:b/>
      <w:bCs/>
      <w:lang w:val="x-none" w:eastAsia="x-none"/>
    </w:rPr>
  </w:style>
  <w:style w:type="character" w:customStyle="1" w:styleId="TitleChar">
    <w:name w:val="Title Char"/>
    <w:link w:val="Title"/>
    <w:rsid w:val="00F2003B"/>
    <w:rPr>
      <w:rFonts w:ascii=".VnArial" w:hAnsi=".VnArial"/>
      <w:b/>
      <w:bCs/>
      <w:sz w:val="24"/>
      <w:szCs w:val="24"/>
    </w:rPr>
  </w:style>
  <w:style w:type="paragraph" w:styleId="BlockText">
    <w:name w:val="Block Text"/>
    <w:basedOn w:val="Normal"/>
    <w:rsid w:val="00F2003B"/>
    <w:pPr>
      <w:ind w:left="720" w:right="16" w:firstLine="260"/>
    </w:pPr>
    <w:rPr>
      <w:rFonts w:ascii=".VnTime" w:hAnsi=".VnTime"/>
      <w:sz w:val="28"/>
    </w:rPr>
  </w:style>
  <w:style w:type="character" w:customStyle="1" w:styleId="CharChar">
    <w:name w:val="Char Char"/>
    <w:locked/>
    <w:rsid w:val="002C4DC7"/>
    <w:rPr>
      <w:rFonts w:ascii=".VnTime" w:hAnsi=".VnTime"/>
      <w:sz w:val="24"/>
      <w:lang w:val="en-US" w:eastAsia="en-US" w:bidi="ar-SA"/>
    </w:rPr>
  </w:style>
  <w:style w:type="character" w:customStyle="1" w:styleId="CharChar7">
    <w:name w:val=" Char Char7"/>
    <w:rsid w:val="00CA75D0"/>
    <w:rPr>
      <w:sz w:val="24"/>
      <w:szCs w:val="24"/>
      <w:lang w:val="en-US" w:eastAsia="en-US" w:bidi="ar-SA"/>
    </w:rPr>
  </w:style>
  <w:style w:type="paragraph" w:customStyle="1" w:styleId="Default">
    <w:name w:val="Default"/>
    <w:rsid w:val="001079B1"/>
    <w:pPr>
      <w:widowControl w:val="0"/>
      <w:autoSpaceDE w:val="0"/>
      <w:autoSpaceDN w:val="0"/>
      <w:adjustRightInd w:val="0"/>
    </w:pPr>
    <w:rPr>
      <w:rFonts w:ascii=".VnTimeH" w:hAnsi=".VnTimeH" w:cs=".VnTimeH"/>
      <w:color w:val="000000"/>
      <w:sz w:val="24"/>
      <w:szCs w:val="24"/>
    </w:rPr>
  </w:style>
  <w:style w:type="character" w:customStyle="1" w:styleId="Heading7Char">
    <w:name w:val="Heading 7 Char"/>
    <w:aliases w:val="GXD Nghiêng đậm Char,Dau dong Char"/>
    <w:link w:val="Heading7"/>
    <w:uiPriority w:val="9"/>
    <w:rsid w:val="00610624"/>
    <w:rPr>
      <w:b/>
      <w:noProof/>
      <w:sz w:val="26"/>
      <w:szCs w:val="26"/>
      <w:lang w:val="pt-BR" w:eastAsia="vi-VN"/>
    </w:rPr>
  </w:style>
  <w:style w:type="paragraph" w:customStyle="1" w:styleId="1">
    <w:name w:val="1"/>
    <w:aliases w:val="2,3"/>
    <w:basedOn w:val="Normal"/>
    <w:rsid w:val="00B4646D"/>
    <w:pPr>
      <w:spacing w:before="120" w:after="120"/>
      <w:ind w:left="74"/>
      <w:jc w:val="both"/>
    </w:pPr>
    <w:rPr>
      <w:rFonts w:ascii="VNI-Helve" w:hAnsi="VNI-Helve"/>
      <w:b/>
      <w:sz w:val="22"/>
      <w:szCs w:val="20"/>
    </w:rPr>
  </w:style>
  <w:style w:type="character" w:customStyle="1" w:styleId="BodyTextIndentChar">
    <w:name w:val="Body Text Indent Char"/>
    <w:link w:val="BodyTextIndent"/>
    <w:rsid w:val="006F358D"/>
    <w:rPr>
      <w:sz w:val="24"/>
      <w:szCs w:val="24"/>
    </w:rPr>
  </w:style>
  <w:style w:type="paragraph" w:customStyle="1" w:styleId="10">
    <w:name w:val="10"/>
    <w:basedOn w:val="Normal"/>
    <w:uiPriority w:val="99"/>
    <w:rsid w:val="00944250"/>
    <w:pPr>
      <w:widowControl w:val="0"/>
      <w:spacing w:before="120"/>
    </w:pPr>
    <w:rPr>
      <w:rFonts w:ascii="Arial" w:eastAsia="Courier New" w:hAnsi="Arial" w:cs="Arial"/>
      <w:sz w:val="20"/>
      <w:szCs w:val="20"/>
      <w:lang w:val="vi-VN" w:eastAsia="vi-VN"/>
    </w:rPr>
  </w:style>
  <w:style w:type="character" w:styleId="Hyperlink">
    <w:name w:val="Hyperlink"/>
    <w:uiPriority w:val="99"/>
    <w:rsid w:val="0043286E"/>
    <w:rPr>
      <w:color w:val="auto"/>
      <w:u w:val="single"/>
    </w:rPr>
  </w:style>
  <w:style w:type="character" w:customStyle="1" w:styleId="BodytextExact">
    <w:name w:val="Body text Exact"/>
    <w:uiPriority w:val="99"/>
    <w:rsid w:val="0043286E"/>
    <w:rPr>
      <w:rFonts w:ascii="Times New Roman" w:hAnsi="Times New Roman" w:cs="Times New Roman"/>
      <w:spacing w:val="2"/>
      <w:sz w:val="20"/>
      <w:szCs w:val="20"/>
      <w:u w:val="none"/>
    </w:rPr>
  </w:style>
  <w:style w:type="character" w:customStyle="1" w:styleId="Bodytext0">
    <w:name w:val="Body text_"/>
    <w:link w:val="Bodytext1"/>
    <w:uiPriority w:val="99"/>
    <w:locked/>
    <w:rsid w:val="0043286E"/>
    <w:rPr>
      <w:sz w:val="21"/>
      <w:szCs w:val="21"/>
      <w:shd w:val="clear" w:color="auto" w:fill="FFFFFF"/>
    </w:rPr>
  </w:style>
  <w:style w:type="character" w:customStyle="1" w:styleId="Bodytext20">
    <w:name w:val="Body text (2)_"/>
    <w:link w:val="Bodytext21"/>
    <w:uiPriority w:val="99"/>
    <w:locked/>
    <w:rsid w:val="0043286E"/>
    <w:rPr>
      <w:b/>
      <w:bCs/>
      <w:sz w:val="31"/>
      <w:szCs w:val="31"/>
      <w:shd w:val="clear" w:color="auto" w:fill="FFFFFF"/>
    </w:rPr>
  </w:style>
  <w:style w:type="character" w:customStyle="1" w:styleId="Bodytext30">
    <w:name w:val="Body text (3)_"/>
    <w:link w:val="Bodytext31"/>
    <w:uiPriority w:val="99"/>
    <w:locked/>
    <w:rsid w:val="0043286E"/>
    <w:rPr>
      <w:b/>
      <w:bCs/>
      <w:i/>
      <w:iCs/>
      <w:sz w:val="22"/>
      <w:szCs w:val="22"/>
      <w:shd w:val="clear" w:color="auto" w:fill="FFFFFF"/>
    </w:rPr>
  </w:style>
  <w:style w:type="character" w:customStyle="1" w:styleId="Bodytext355pt">
    <w:name w:val="Body text (3) + 5.5 pt"/>
    <w:aliases w:val="Not Bold,Not Italic"/>
    <w:uiPriority w:val="99"/>
    <w:rsid w:val="0043286E"/>
    <w:rPr>
      <w:b/>
      <w:bCs/>
      <w:i/>
      <w:iCs/>
      <w:sz w:val="11"/>
      <w:szCs w:val="11"/>
      <w:shd w:val="clear" w:color="auto" w:fill="FFFFFF"/>
    </w:rPr>
  </w:style>
  <w:style w:type="character" w:customStyle="1" w:styleId="Bodytext4">
    <w:name w:val="Body text (4)_"/>
    <w:link w:val="Bodytext40"/>
    <w:uiPriority w:val="99"/>
    <w:locked/>
    <w:rsid w:val="0043286E"/>
    <w:rPr>
      <w:b/>
      <w:bCs/>
      <w:sz w:val="21"/>
      <w:szCs w:val="21"/>
      <w:shd w:val="clear" w:color="auto" w:fill="FFFFFF"/>
    </w:rPr>
  </w:style>
  <w:style w:type="character" w:customStyle="1" w:styleId="Bodytext95pt">
    <w:name w:val="Body text + 9.5 pt"/>
    <w:aliases w:val="Bold,Body text + 8.5 pt"/>
    <w:uiPriority w:val="99"/>
    <w:rsid w:val="0043286E"/>
    <w:rPr>
      <w:b/>
      <w:bCs/>
      <w:sz w:val="19"/>
      <w:szCs w:val="19"/>
      <w:shd w:val="clear" w:color="auto" w:fill="FFFFFF"/>
    </w:rPr>
  </w:style>
  <w:style w:type="character" w:customStyle="1" w:styleId="Heading30">
    <w:name w:val="Heading #3_"/>
    <w:link w:val="Heading31"/>
    <w:uiPriority w:val="99"/>
    <w:locked/>
    <w:rsid w:val="0043286E"/>
    <w:rPr>
      <w:b/>
      <w:bCs/>
      <w:sz w:val="19"/>
      <w:szCs w:val="19"/>
      <w:shd w:val="clear" w:color="auto" w:fill="FFFFFF"/>
    </w:rPr>
  </w:style>
  <w:style w:type="character" w:customStyle="1" w:styleId="Heading3105pt">
    <w:name w:val="Heading #3 + 10.5 pt"/>
    <w:aliases w:val="Not Bold8"/>
    <w:uiPriority w:val="99"/>
    <w:rsid w:val="0043286E"/>
    <w:rPr>
      <w:b/>
      <w:bCs/>
      <w:sz w:val="21"/>
      <w:szCs w:val="21"/>
      <w:shd w:val="clear" w:color="auto" w:fill="FFFFFF"/>
    </w:rPr>
  </w:style>
  <w:style w:type="character" w:customStyle="1" w:styleId="Bodytext8pt">
    <w:name w:val="Body text + 8 pt"/>
    <w:uiPriority w:val="99"/>
    <w:rsid w:val="0043286E"/>
    <w:rPr>
      <w:sz w:val="16"/>
      <w:szCs w:val="16"/>
      <w:shd w:val="clear" w:color="auto" w:fill="FFFFFF"/>
    </w:rPr>
  </w:style>
  <w:style w:type="character" w:customStyle="1" w:styleId="Headerorfooter">
    <w:name w:val="Header or footer_"/>
    <w:link w:val="Headerorfooter1"/>
    <w:uiPriority w:val="99"/>
    <w:locked/>
    <w:rsid w:val="0043286E"/>
    <w:rPr>
      <w:b/>
      <w:bCs/>
      <w:sz w:val="22"/>
      <w:szCs w:val="22"/>
      <w:shd w:val="clear" w:color="auto" w:fill="FFFFFF"/>
    </w:rPr>
  </w:style>
  <w:style w:type="character" w:customStyle="1" w:styleId="Headerorfooter0">
    <w:name w:val="Header or footer"/>
    <w:basedOn w:val="Headerorfooter"/>
    <w:uiPriority w:val="99"/>
    <w:rsid w:val="0043286E"/>
    <w:rPr>
      <w:b/>
      <w:bCs/>
      <w:sz w:val="22"/>
      <w:szCs w:val="22"/>
      <w:shd w:val="clear" w:color="auto" w:fill="FFFFFF"/>
    </w:rPr>
  </w:style>
  <w:style w:type="character" w:customStyle="1" w:styleId="Bodytext5">
    <w:name w:val="Body text (5)_"/>
    <w:link w:val="Bodytext50"/>
    <w:uiPriority w:val="99"/>
    <w:locked/>
    <w:rsid w:val="0043286E"/>
    <w:rPr>
      <w:b/>
      <w:bCs/>
      <w:sz w:val="19"/>
      <w:szCs w:val="19"/>
      <w:shd w:val="clear" w:color="auto" w:fill="FFFFFF"/>
    </w:rPr>
  </w:style>
  <w:style w:type="character" w:customStyle="1" w:styleId="Bodytext5105pt">
    <w:name w:val="Body text (5) + 10.5 pt"/>
    <w:aliases w:val="Not Bold7"/>
    <w:uiPriority w:val="99"/>
    <w:rsid w:val="0043286E"/>
    <w:rPr>
      <w:b/>
      <w:bCs/>
      <w:sz w:val="21"/>
      <w:szCs w:val="21"/>
      <w:shd w:val="clear" w:color="auto" w:fill="FFFFFF"/>
    </w:rPr>
  </w:style>
  <w:style w:type="character" w:customStyle="1" w:styleId="Bodytext10pt">
    <w:name w:val="Body text + 10 pt"/>
    <w:aliases w:val="Bold11,Body text + 7.5 pt4,Spacing 0 pt45"/>
    <w:uiPriority w:val="99"/>
    <w:rsid w:val="0043286E"/>
    <w:rPr>
      <w:b/>
      <w:bCs/>
      <w:sz w:val="20"/>
      <w:szCs w:val="20"/>
      <w:shd w:val="clear" w:color="auto" w:fill="FFFFFF"/>
    </w:rPr>
  </w:style>
  <w:style w:type="character" w:customStyle="1" w:styleId="Tablecaption">
    <w:name w:val="Table caption_"/>
    <w:link w:val="Tablecaption0"/>
    <w:uiPriority w:val="99"/>
    <w:locked/>
    <w:rsid w:val="0043286E"/>
    <w:rPr>
      <w:sz w:val="18"/>
      <w:szCs w:val="18"/>
      <w:shd w:val="clear" w:color="auto" w:fill="FFFFFF"/>
    </w:rPr>
  </w:style>
  <w:style w:type="character" w:customStyle="1" w:styleId="Bodytext95pt1">
    <w:name w:val="Body text + 9.5 pt1"/>
    <w:aliases w:val="Bold10,Body text + 7.5 pt3,Spacing 0 pt44"/>
    <w:uiPriority w:val="99"/>
    <w:rsid w:val="0043286E"/>
    <w:rPr>
      <w:b/>
      <w:bCs/>
      <w:sz w:val="19"/>
      <w:szCs w:val="19"/>
      <w:shd w:val="clear" w:color="auto" w:fill="FFFFFF"/>
    </w:rPr>
  </w:style>
  <w:style w:type="character" w:customStyle="1" w:styleId="Bodytext9pt">
    <w:name w:val="Body text + 9 pt"/>
    <w:aliases w:val="Bold9,Body text + 8.5 pt12"/>
    <w:uiPriority w:val="99"/>
    <w:rsid w:val="0043286E"/>
    <w:rPr>
      <w:b/>
      <w:bCs/>
      <w:sz w:val="18"/>
      <w:szCs w:val="18"/>
      <w:shd w:val="clear" w:color="auto" w:fill="FFFFFF"/>
    </w:rPr>
  </w:style>
  <w:style w:type="character" w:customStyle="1" w:styleId="Bodytext9pt5">
    <w:name w:val="Body text + 9 pt5"/>
    <w:aliases w:val="Italic,Body text + 8.5 pt14,Bold12,Spacing 0 pt50"/>
    <w:uiPriority w:val="99"/>
    <w:rsid w:val="0043286E"/>
    <w:rPr>
      <w:i/>
      <w:iCs/>
      <w:noProof/>
      <w:sz w:val="18"/>
      <w:szCs w:val="18"/>
      <w:shd w:val="clear" w:color="auto" w:fill="FFFFFF"/>
    </w:rPr>
  </w:style>
  <w:style w:type="character" w:customStyle="1" w:styleId="Bodytext8pt2">
    <w:name w:val="Body text + 8 pt2"/>
    <w:aliases w:val="Bold8,Body text + Candara,9 pt,Spacing 0 pt43"/>
    <w:uiPriority w:val="99"/>
    <w:rsid w:val="0043286E"/>
    <w:rPr>
      <w:b/>
      <w:bCs/>
      <w:sz w:val="16"/>
      <w:szCs w:val="16"/>
      <w:shd w:val="clear" w:color="auto" w:fill="FFFFFF"/>
    </w:rPr>
  </w:style>
  <w:style w:type="character" w:customStyle="1" w:styleId="Tablecaption2">
    <w:name w:val="Table caption (2)_"/>
    <w:link w:val="Tablecaption20"/>
    <w:uiPriority w:val="99"/>
    <w:locked/>
    <w:rsid w:val="0043286E"/>
    <w:rPr>
      <w:i/>
      <w:iCs/>
      <w:sz w:val="18"/>
      <w:szCs w:val="18"/>
      <w:shd w:val="clear" w:color="auto" w:fill="FFFFFF"/>
    </w:rPr>
  </w:style>
  <w:style w:type="character" w:customStyle="1" w:styleId="Tablecaption2Spacing1pt">
    <w:name w:val="Table caption (2) + Spacing 1 pt"/>
    <w:uiPriority w:val="99"/>
    <w:rsid w:val="0043286E"/>
    <w:rPr>
      <w:i/>
      <w:iCs/>
      <w:spacing w:val="30"/>
      <w:sz w:val="18"/>
      <w:szCs w:val="18"/>
      <w:shd w:val="clear" w:color="auto" w:fill="FFFFFF"/>
    </w:rPr>
  </w:style>
  <w:style w:type="character" w:customStyle="1" w:styleId="Headerorfooter95pt">
    <w:name w:val="Header or footer + 9.5 pt"/>
    <w:uiPriority w:val="99"/>
    <w:rsid w:val="0043286E"/>
    <w:rPr>
      <w:b/>
      <w:bCs/>
      <w:noProof/>
      <w:sz w:val="19"/>
      <w:szCs w:val="19"/>
      <w:shd w:val="clear" w:color="auto" w:fill="FFFFFF"/>
    </w:rPr>
  </w:style>
  <w:style w:type="character" w:customStyle="1" w:styleId="Bodytext6Exact">
    <w:name w:val="Body text (6) Exact"/>
    <w:uiPriority w:val="99"/>
    <w:rsid w:val="0043286E"/>
    <w:rPr>
      <w:rFonts w:ascii="Microsoft Sans Serif" w:hAnsi="Microsoft Sans Serif" w:cs="Microsoft Sans Serif"/>
      <w:spacing w:val="-5"/>
      <w:sz w:val="13"/>
      <w:szCs w:val="13"/>
      <w:u w:val="none"/>
    </w:rPr>
  </w:style>
  <w:style w:type="character" w:customStyle="1" w:styleId="Bodytext6ItalicExact">
    <w:name w:val="Body text (6) + Italic Exact"/>
    <w:uiPriority w:val="99"/>
    <w:rsid w:val="0043286E"/>
    <w:rPr>
      <w:rFonts w:ascii="Microsoft Sans Serif" w:hAnsi="Microsoft Sans Serif" w:cs="Microsoft Sans Serif"/>
      <w:i/>
      <w:iCs/>
      <w:color w:val="000000"/>
      <w:spacing w:val="-5"/>
      <w:w w:val="100"/>
      <w:position w:val="0"/>
      <w:sz w:val="13"/>
      <w:szCs w:val="13"/>
      <w:shd w:val="clear" w:color="auto" w:fill="FFFFFF"/>
    </w:rPr>
  </w:style>
  <w:style w:type="character" w:customStyle="1" w:styleId="Picturecaption2Exact">
    <w:name w:val="Picture caption (2) Exact"/>
    <w:link w:val="Picturecaption2"/>
    <w:uiPriority w:val="99"/>
    <w:locked/>
    <w:rsid w:val="0043286E"/>
    <w:rPr>
      <w:b/>
      <w:bCs/>
      <w:spacing w:val="2"/>
      <w:sz w:val="14"/>
      <w:szCs w:val="14"/>
      <w:shd w:val="clear" w:color="auto" w:fill="FFFFFF"/>
    </w:rPr>
  </w:style>
  <w:style w:type="character" w:customStyle="1" w:styleId="PicturecaptionExact">
    <w:name w:val="Picture caption Exact"/>
    <w:uiPriority w:val="99"/>
    <w:rsid w:val="0043286E"/>
    <w:rPr>
      <w:rFonts w:ascii="Times New Roman" w:hAnsi="Times New Roman" w:cs="Times New Roman"/>
      <w:i/>
      <w:iCs/>
      <w:spacing w:val="2"/>
      <w:sz w:val="16"/>
      <w:szCs w:val="16"/>
      <w:u w:val="none"/>
    </w:rPr>
  </w:style>
  <w:style w:type="character" w:customStyle="1" w:styleId="PicturecaptionMicrosoftSansSerif">
    <w:name w:val="Picture caption + Microsoft Sans Serif"/>
    <w:aliases w:val="6.5 pt,Not Italic2,Spacing 0 pt Exact"/>
    <w:uiPriority w:val="99"/>
    <w:rsid w:val="0043286E"/>
    <w:rPr>
      <w:rFonts w:ascii="Microsoft Sans Serif" w:hAnsi="Microsoft Sans Serif" w:cs="Microsoft Sans Serif"/>
      <w:i/>
      <w:iCs/>
      <w:color w:val="000000"/>
      <w:spacing w:val="-5"/>
      <w:w w:val="100"/>
      <w:position w:val="0"/>
      <w:sz w:val="13"/>
      <w:szCs w:val="13"/>
      <w:shd w:val="clear" w:color="auto" w:fill="FFFFFF"/>
    </w:rPr>
  </w:style>
  <w:style w:type="character" w:customStyle="1" w:styleId="Bodytext6">
    <w:name w:val="Body text (6)_"/>
    <w:link w:val="Bodytext60"/>
    <w:uiPriority w:val="99"/>
    <w:locked/>
    <w:rsid w:val="0043286E"/>
    <w:rPr>
      <w:rFonts w:ascii="Microsoft Sans Serif" w:hAnsi="Microsoft Sans Serif" w:cs="Microsoft Sans Serif"/>
      <w:sz w:val="14"/>
      <w:szCs w:val="14"/>
      <w:shd w:val="clear" w:color="auto" w:fill="FFFFFF"/>
    </w:rPr>
  </w:style>
  <w:style w:type="character" w:customStyle="1" w:styleId="Bodytext55pt">
    <w:name w:val="Body text + 5.5 pt"/>
    <w:uiPriority w:val="99"/>
    <w:rsid w:val="0043286E"/>
    <w:rPr>
      <w:sz w:val="11"/>
      <w:szCs w:val="11"/>
      <w:shd w:val="clear" w:color="auto" w:fill="FFFFFF"/>
    </w:rPr>
  </w:style>
  <w:style w:type="character" w:customStyle="1" w:styleId="Bodytext8Exact">
    <w:name w:val="Body text (8) Exact"/>
    <w:uiPriority w:val="99"/>
    <w:rsid w:val="0043286E"/>
    <w:rPr>
      <w:rFonts w:ascii="Times New Roman" w:hAnsi="Times New Roman" w:cs="Times New Roman"/>
      <w:spacing w:val="5"/>
      <w:sz w:val="16"/>
      <w:szCs w:val="16"/>
      <w:u w:val="none"/>
    </w:rPr>
  </w:style>
  <w:style w:type="character" w:customStyle="1" w:styleId="PicturecaptionNotItalic">
    <w:name w:val="Picture caption + Not Italic"/>
    <w:aliases w:val="Spacing 0 pt Exact4"/>
    <w:uiPriority w:val="99"/>
    <w:rsid w:val="0043286E"/>
    <w:rPr>
      <w:i/>
      <w:iCs/>
      <w:color w:val="000000"/>
      <w:spacing w:val="5"/>
      <w:w w:val="100"/>
      <w:position w:val="0"/>
      <w:sz w:val="16"/>
      <w:szCs w:val="16"/>
      <w:shd w:val="clear" w:color="auto" w:fill="FFFFFF"/>
    </w:rPr>
  </w:style>
  <w:style w:type="character" w:customStyle="1" w:styleId="Picturecaption3">
    <w:name w:val="Picture caption (3)_"/>
    <w:link w:val="Picturecaption30"/>
    <w:uiPriority w:val="99"/>
    <w:locked/>
    <w:rsid w:val="0043286E"/>
    <w:rPr>
      <w:sz w:val="21"/>
      <w:szCs w:val="21"/>
      <w:shd w:val="clear" w:color="auto" w:fill="FFFFFF"/>
    </w:rPr>
  </w:style>
  <w:style w:type="character" w:customStyle="1" w:styleId="Picturecaption">
    <w:name w:val="Picture caption_"/>
    <w:link w:val="Picturecaption0"/>
    <w:uiPriority w:val="99"/>
    <w:locked/>
    <w:rsid w:val="0043286E"/>
    <w:rPr>
      <w:i/>
      <w:iCs/>
      <w:sz w:val="18"/>
      <w:szCs w:val="18"/>
      <w:shd w:val="clear" w:color="auto" w:fill="FFFFFF"/>
    </w:rPr>
  </w:style>
  <w:style w:type="character" w:customStyle="1" w:styleId="Bodytext7">
    <w:name w:val="Body text (7)_"/>
    <w:link w:val="Bodytext70"/>
    <w:uiPriority w:val="99"/>
    <w:locked/>
    <w:rsid w:val="0043286E"/>
    <w:rPr>
      <w:i/>
      <w:iCs/>
      <w:sz w:val="18"/>
      <w:szCs w:val="18"/>
      <w:shd w:val="clear" w:color="auto" w:fill="FFFFFF"/>
    </w:rPr>
  </w:style>
  <w:style w:type="character" w:customStyle="1" w:styleId="BodytextItalic">
    <w:name w:val="Body text + Italic"/>
    <w:aliases w:val="Spacing 0 pt54"/>
    <w:uiPriority w:val="99"/>
    <w:rsid w:val="0043286E"/>
    <w:rPr>
      <w:i/>
      <w:iCs/>
      <w:sz w:val="21"/>
      <w:szCs w:val="21"/>
      <w:shd w:val="clear" w:color="auto" w:fill="FFFFFF"/>
    </w:rPr>
  </w:style>
  <w:style w:type="character" w:customStyle="1" w:styleId="Tablecaption3">
    <w:name w:val="Table caption (3)_"/>
    <w:link w:val="Tablecaption30"/>
    <w:uiPriority w:val="99"/>
    <w:locked/>
    <w:rsid w:val="0043286E"/>
    <w:rPr>
      <w:b/>
      <w:bCs/>
      <w:sz w:val="21"/>
      <w:szCs w:val="21"/>
      <w:shd w:val="clear" w:color="auto" w:fill="FFFFFF"/>
    </w:rPr>
  </w:style>
  <w:style w:type="character" w:customStyle="1" w:styleId="Bodytext9pt4">
    <w:name w:val="Body text + 9 pt4"/>
    <w:uiPriority w:val="99"/>
    <w:rsid w:val="0043286E"/>
    <w:rPr>
      <w:sz w:val="18"/>
      <w:szCs w:val="18"/>
      <w:shd w:val="clear" w:color="auto" w:fill="FFFFFF"/>
    </w:rPr>
  </w:style>
  <w:style w:type="character" w:customStyle="1" w:styleId="Bodytext59pt">
    <w:name w:val="Body text (5) + 9 pt"/>
    <w:aliases w:val="Italic10"/>
    <w:uiPriority w:val="99"/>
    <w:rsid w:val="0043286E"/>
    <w:rPr>
      <w:b/>
      <w:bCs/>
      <w:i/>
      <w:iCs/>
      <w:noProof/>
      <w:sz w:val="18"/>
      <w:szCs w:val="18"/>
      <w:shd w:val="clear" w:color="auto" w:fill="FFFFFF"/>
    </w:rPr>
  </w:style>
  <w:style w:type="character" w:customStyle="1" w:styleId="Bodytext9pt3">
    <w:name w:val="Body text + 9 pt3"/>
    <w:uiPriority w:val="99"/>
    <w:rsid w:val="0043286E"/>
    <w:rPr>
      <w:sz w:val="18"/>
      <w:szCs w:val="18"/>
      <w:shd w:val="clear" w:color="auto" w:fill="FFFFFF"/>
    </w:rPr>
  </w:style>
  <w:style w:type="character" w:customStyle="1" w:styleId="Bodytext9">
    <w:name w:val="Body text (9)_"/>
    <w:link w:val="Bodytext90"/>
    <w:uiPriority w:val="99"/>
    <w:locked/>
    <w:rsid w:val="0043286E"/>
    <w:rPr>
      <w:b/>
      <w:bCs/>
      <w:sz w:val="18"/>
      <w:szCs w:val="18"/>
      <w:shd w:val="clear" w:color="auto" w:fill="FFFFFF"/>
    </w:rPr>
  </w:style>
  <w:style w:type="character" w:customStyle="1" w:styleId="Headerorfooter4pt">
    <w:name w:val="Header or footer + 4 pt"/>
    <w:uiPriority w:val="99"/>
    <w:rsid w:val="0043286E"/>
    <w:rPr>
      <w:b/>
      <w:bCs/>
      <w:noProof/>
      <w:sz w:val="8"/>
      <w:szCs w:val="8"/>
      <w:shd w:val="clear" w:color="auto" w:fill="FFFFFF"/>
    </w:rPr>
  </w:style>
  <w:style w:type="character" w:customStyle="1" w:styleId="Bodytext8">
    <w:name w:val="Body text (8)_"/>
    <w:link w:val="Bodytext80"/>
    <w:uiPriority w:val="99"/>
    <w:locked/>
    <w:rsid w:val="0043286E"/>
    <w:rPr>
      <w:sz w:val="18"/>
      <w:szCs w:val="18"/>
      <w:shd w:val="clear" w:color="auto" w:fill="FFFFFF"/>
    </w:rPr>
  </w:style>
  <w:style w:type="character" w:customStyle="1" w:styleId="Bodytext9Exact">
    <w:name w:val="Body text (9) Exact"/>
    <w:uiPriority w:val="99"/>
    <w:rsid w:val="0043286E"/>
    <w:rPr>
      <w:rFonts w:ascii="Times New Roman" w:hAnsi="Times New Roman" w:cs="Times New Roman"/>
      <w:b/>
      <w:bCs/>
      <w:spacing w:val="4"/>
      <w:sz w:val="15"/>
      <w:szCs w:val="15"/>
      <w:u w:val="none"/>
    </w:rPr>
  </w:style>
  <w:style w:type="character" w:customStyle="1" w:styleId="Bodytext11Exact">
    <w:name w:val="Body text (11) Exact"/>
    <w:link w:val="Bodytext11"/>
    <w:uiPriority w:val="99"/>
    <w:locked/>
    <w:rsid w:val="0043286E"/>
    <w:rPr>
      <w:b/>
      <w:bCs/>
      <w:noProof/>
      <w:sz w:val="18"/>
      <w:szCs w:val="18"/>
      <w:shd w:val="clear" w:color="auto" w:fill="FFFFFF"/>
    </w:rPr>
  </w:style>
  <w:style w:type="character" w:customStyle="1" w:styleId="Bodytext10">
    <w:name w:val="Body text (10)_"/>
    <w:link w:val="Bodytext100"/>
    <w:uiPriority w:val="99"/>
    <w:locked/>
    <w:rsid w:val="0043286E"/>
    <w:rPr>
      <w:rFonts w:ascii="Microsoft Sans Serif" w:hAnsi="Microsoft Sans Serif" w:cs="Microsoft Sans Serif"/>
      <w:noProof/>
      <w:sz w:val="17"/>
      <w:szCs w:val="17"/>
      <w:shd w:val="clear" w:color="auto" w:fill="FFFFFF"/>
    </w:rPr>
  </w:style>
  <w:style w:type="character" w:customStyle="1" w:styleId="Bodytext12Exact">
    <w:name w:val="Body text (12) Exact"/>
    <w:link w:val="Bodytext12"/>
    <w:uiPriority w:val="99"/>
    <w:locked/>
    <w:rsid w:val="0043286E"/>
    <w:rPr>
      <w:b/>
      <w:bCs/>
      <w:noProof/>
      <w:sz w:val="75"/>
      <w:szCs w:val="75"/>
      <w:shd w:val="clear" w:color="auto" w:fill="FFFFFF"/>
    </w:rPr>
  </w:style>
  <w:style w:type="character" w:customStyle="1" w:styleId="Bodytext8Italic">
    <w:name w:val="Body text (8) + Italic"/>
    <w:aliases w:val="Spacing 0 pt Exact3"/>
    <w:uiPriority w:val="99"/>
    <w:rsid w:val="0043286E"/>
    <w:rPr>
      <w:i/>
      <w:iCs/>
      <w:spacing w:val="2"/>
      <w:sz w:val="16"/>
      <w:szCs w:val="16"/>
      <w:shd w:val="clear" w:color="auto" w:fill="FFFFFF"/>
    </w:rPr>
  </w:style>
  <w:style w:type="character" w:customStyle="1" w:styleId="Bodytext7pt">
    <w:name w:val="Body text + 7 pt"/>
    <w:aliases w:val="Italic9,Spacing 0 pt,Spacing 0 pt13"/>
    <w:uiPriority w:val="99"/>
    <w:rsid w:val="0043286E"/>
    <w:rPr>
      <w:i/>
      <w:iCs/>
      <w:spacing w:val="-10"/>
      <w:sz w:val="14"/>
      <w:szCs w:val="14"/>
      <w:shd w:val="clear" w:color="auto" w:fill="FFFFFF"/>
    </w:rPr>
  </w:style>
  <w:style w:type="character" w:customStyle="1" w:styleId="Bodytext40pt">
    <w:name w:val="Body text + 40 pt"/>
    <w:aliases w:val="Bold7,Body text + 7.5 pt2,Spacing 0 pt41"/>
    <w:uiPriority w:val="99"/>
    <w:rsid w:val="0043286E"/>
    <w:rPr>
      <w:b/>
      <w:bCs/>
      <w:noProof/>
      <w:sz w:val="80"/>
      <w:szCs w:val="80"/>
      <w:shd w:val="clear" w:color="auto" w:fill="FFFFFF"/>
    </w:rPr>
  </w:style>
  <w:style w:type="character" w:customStyle="1" w:styleId="Bodytext55pt1">
    <w:name w:val="Body text + 5.5 pt1"/>
    <w:uiPriority w:val="99"/>
    <w:rsid w:val="0043286E"/>
    <w:rPr>
      <w:sz w:val="11"/>
      <w:szCs w:val="11"/>
      <w:shd w:val="clear" w:color="auto" w:fill="FFFFFF"/>
    </w:rPr>
  </w:style>
  <w:style w:type="character" w:customStyle="1" w:styleId="Bodytext9pt2">
    <w:name w:val="Body text + 9 pt2"/>
    <w:aliases w:val="Bold6,Italic8,Body text + 8.5 pt13,Spacing 0 pt46,Body text + 8.5 pt11,Spacing 0 pt22"/>
    <w:uiPriority w:val="99"/>
    <w:rsid w:val="0043286E"/>
    <w:rPr>
      <w:b/>
      <w:bCs/>
      <w:i/>
      <w:iCs/>
      <w:noProof/>
      <w:sz w:val="18"/>
      <w:szCs w:val="18"/>
      <w:shd w:val="clear" w:color="auto" w:fill="FFFFFF"/>
    </w:rPr>
  </w:style>
  <w:style w:type="character" w:customStyle="1" w:styleId="Bodytext495pt">
    <w:name w:val="Body text (4) + 9.5 pt"/>
    <w:uiPriority w:val="99"/>
    <w:rsid w:val="0043286E"/>
    <w:rPr>
      <w:b/>
      <w:bCs/>
      <w:sz w:val="19"/>
      <w:szCs w:val="19"/>
      <w:shd w:val="clear" w:color="auto" w:fill="FFFFFF"/>
    </w:rPr>
  </w:style>
  <w:style w:type="character" w:customStyle="1" w:styleId="Tablecaption4">
    <w:name w:val="Table caption (4)_"/>
    <w:link w:val="Tablecaption40"/>
    <w:uiPriority w:val="99"/>
    <w:locked/>
    <w:rsid w:val="0043286E"/>
    <w:rPr>
      <w:sz w:val="21"/>
      <w:szCs w:val="21"/>
      <w:shd w:val="clear" w:color="auto" w:fill="FFFFFF"/>
    </w:rPr>
  </w:style>
  <w:style w:type="character" w:customStyle="1" w:styleId="HeaderorfooterSmallCaps">
    <w:name w:val="Header or footer + Small Caps"/>
    <w:uiPriority w:val="99"/>
    <w:rsid w:val="0043286E"/>
    <w:rPr>
      <w:b/>
      <w:bCs/>
      <w:smallCaps/>
      <w:sz w:val="22"/>
      <w:szCs w:val="22"/>
      <w:u w:val="single"/>
      <w:shd w:val="clear" w:color="auto" w:fill="FFFFFF"/>
    </w:rPr>
  </w:style>
  <w:style w:type="character" w:customStyle="1" w:styleId="HeaderorfooterSmallCaps1">
    <w:name w:val="Header or footer + Small Caps1"/>
    <w:uiPriority w:val="99"/>
    <w:rsid w:val="0043286E"/>
    <w:rPr>
      <w:b/>
      <w:bCs/>
      <w:smallCaps/>
      <w:noProof/>
      <w:sz w:val="22"/>
      <w:szCs w:val="22"/>
      <w:shd w:val="clear" w:color="auto" w:fill="FFFFFF"/>
    </w:rPr>
  </w:style>
  <w:style w:type="character" w:customStyle="1" w:styleId="Bodytext58pt">
    <w:name w:val="Body text (5) + 8 pt"/>
    <w:aliases w:val="Not Bold6"/>
    <w:uiPriority w:val="99"/>
    <w:rsid w:val="0043286E"/>
    <w:rPr>
      <w:b/>
      <w:bCs/>
      <w:noProof/>
      <w:sz w:val="16"/>
      <w:szCs w:val="16"/>
      <w:shd w:val="clear" w:color="auto" w:fill="FFFFFF"/>
    </w:rPr>
  </w:style>
  <w:style w:type="character" w:customStyle="1" w:styleId="BodytextBold">
    <w:name w:val="Body text + Bold"/>
    <w:aliases w:val="Spacing 0 pt53"/>
    <w:uiPriority w:val="99"/>
    <w:rsid w:val="0043286E"/>
    <w:rPr>
      <w:b/>
      <w:bCs/>
      <w:sz w:val="21"/>
      <w:szCs w:val="21"/>
      <w:shd w:val="clear" w:color="auto" w:fill="FFFFFF"/>
    </w:rPr>
  </w:style>
  <w:style w:type="character" w:customStyle="1" w:styleId="Bodytext11pt">
    <w:name w:val="Body text + 11 pt"/>
    <w:aliases w:val="Bold5,Body text + Arial4,9 pt1,Spacing 0 pt33"/>
    <w:uiPriority w:val="99"/>
    <w:rsid w:val="0043286E"/>
    <w:rPr>
      <w:b/>
      <w:bCs/>
      <w:sz w:val="22"/>
      <w:szCs w:val="22"/>
      <w:shd w:val="clear" w:color="auto" w:fill="FFFFFF"/>
    </w:rPr>
  </w:style>
  <w:style w:type="character" w:customStyle="1" w:styleId="Bodytext5105pt2">
    <w:name w:val="Body text (5) + 10.5 pt2"/>
    <w:aliases w:val="Not Bold5,Italic7,Body text + 8.5 pt10,Spacing 0 pt37"/>
    <w:uiPriority w:val="99"/>
    <w:rsid w:val="0043286E"/>
    <w:rPr>
      <w:b/>
      <w:bCs/>
      <w:i/>
      <w:iCs/>
      <w:sz w:val="21"/>
      <w:szCs w:val="21"/>
      <w:shd w:val="clear" w:color="auto" w:fill="FFFFFF"/>
    </w:rPr>
  </w:style>
  <w:style w:type="character" w:customStyle="1" w:styleId="Bodytexta">
    <w:name w:val="Body text"/>
    <w:uiPriority w:val="99"/>
    <w:rsid w:val="0043286E"/>
    <w:rPr>
      <w:sz w:val="21"/>
      <w:szCs w:val="21"/>
      <w:u w:val="single"/>
      <w:shd w:val="clear" w:color="auto" w:fill="FFFFFF"/>
    </w:rPr>
  </w:style>
  <w:style w:type="character" w:customStyle="1" w:styleId="Bodytext135pt">
    <w:name w:val="Body text + 13.5 pt"/>
    <w:aliases w:val="Bold4,Scale 10%,Body text + 8.5 pt5"/>
    <w:uiPriority w:val="99"/>
    <w:rsid w:val="0043286E"/>
    <w:rPr>
      <w:b/>
      <w:bCs/>
      <w:w w:val="10"/>
      <w:sz w:val="27"/>
      <w:szCs w:val="27"/>
      <w:shd w:val="clear" w:color="auto" w:fill="FFFFFF"/>
    </w:rPr>
  </w:style>
  <w:style w:type="character" w:customStyle="1" w:styleId="Tablecaption2NotItalic">
    <w:name w:val="Table caption (2) + Not Italic"/>
    <w:basedOn w:val="Tablecaption2"/>
    <w:uiPriority w:val="99"/>
    <w:rsid w:val="0043286E"/>
    <w:rPr>
      <w:i/>
      <w:iCs/>
      <w:sz w:val="18"/>
      <w:szCs w:val="18"/>
      <w:shd w:val="clear" w:color="auto" w:fill="FFFFFF"/>
    </w:rPr>
  </w:style>
  <w:style w:type="character" w:customStyle="1" w:styleId="Bodytext9pt1">
    <w:name w:val="Body text + 9 pt1"/>
    <w:aliases w:val="Italic6,Spacing 0 pt16"/>
    <w:uiPriority w:val="99"/>
    <w:rsid w:val="0043286E"/>
    <w:rPr>
      <w:i/>
      <w:iCs/>
      <w:sz w:val="18"/>
      <w:szCs w:val="18"/>
      <w:shd w:val="clear" w:color="auto" w:fill="FFFFFF"/>
    </w:rPr>
  </w:style>
  <w:style w:type="character" w:customStyle="1" w:styleId="Bodytext13pt">
    <w:name w:val="Body text + 13 pt"/>
    <w:uiPriority w:val="99"/>
    <w:rsid w:val="0043286E"/>
    <w:rPr>
      <w:noProof/>
      <w:sz w:val="26"/>
      <w:szCs w:val="26"/>
      <w:shd w:val="clear" w:color="auto" w:fill="FFFFFF"/>
    </w:rPr>
  </w:style>
  <w:style w:type="character" w:customStyle="1" w:styleId="Tablecaption4Bold">
    <w:name w:val="Table caption (4) + Bold"/>
    <w:uiPriority w:val="99"/>
    <w:rsid w:val="0043286E"/>
    <w:rPr>
      <w:b/>
      <w:bCs/>
      <w:sz w:val="21"/>
      <w:szCs w:val="21"/>
      <w:shd w:val="clear" w:color="auto" w:fill="FFFFFF"/>
    </w:rPr>
  </w:style>
  <w:style w:type="character" w:customStyle="1" w:styleId="BodytextGeorgia">
    <w:name w:val="Body text + Georgia"/>
    <w:aliases w:val="7.5 pt"/>
    <w:uiPriority w:val="99"/>
    <w:rsid w:val="0043286E"/>
    <w:rPr>
      <w:rFonts w:ascii="Georgia" w:hAnsi="Georgia" w:cs="Georgia"/>
      <w:noProof/>
      <w:sz w:val="15"/>
      <w:szCs w:val="15"/>
      <w:shd w:val="clear" w:color="auto" w:fill="FFFFFF"/>
    </w:rPr>
  </w:style>
  <w:style w:type="character" w:customStyle="1" w:styleId="Bodytext8pt1">
    <w:name w:val="Body text + 8 pt1"/>
    <w:aliases w:val="Bold3"/>
    <w:uiPriority w:val="99"/>
    <w:rsid w:val="0043286E"/>
    <w:rPr>
      <w:b/>
      <w:bCs/>
      <w:sz w:val="16"/>
      <w:szCs w:val="16"/>
      <w:shd w:val="clear" w:color="auto" w:fill="FFFFFF"/>
    </w:rPr>
  </w:style>
  <w:style w:type="character" w:customStyle="1" w:styleId="BodytextMicrosoftSansSerif">
    <w:name w:val="Body text + Microsoft Sans Serif"/>
    <w:aliases w:val="7 pt"/>
    <w:uiPriority w:val="99"/>
    <w:rsid w:val="0043286E"/>
    <w:rPr>
      <w:rFonts w:ascii="Microsoft Sans Serif" w:hAnsi="Microsoft Sans Serif" w:cs="Microsoft Sans Serif"/>
      <w:sz w:val="14"/>
      <w:szCs w:val="14"/>
      <w:shd w:val="clear" w:color="auto" w:fill="FFFFFF"/>
    </w:rPr>
  </w:style>
  <w:style w:type="character" w:customStyle="1" w:styleId="Bodytext13Exact">
    <w:name w:val="Body text (13) Exact"/>
    <w:link w:val="Bodytext13"/>
    <w:uiPriority w:val="99"/>
    <w:locked/>
    <w:rsid w:val="0043286E"/>
    <w:rPr>
      <w:rFonts w:ascii="Microsoft Sans Serif" w:hAnsi="Microsoft Sans Serif" w:cs="Microsoft Sans Serif"/>
      <w:spacing w:val="-4"/>
      <w:sz w:val="12"/>
      <w:szCs w:val="12"/>
      <w:shd w:val="clear" w:color="auto" w:fill="FFFFFF"/>
    </w:rPr>
  </w:style>
  <w:style w:type="character" w:customStyle="1" w:styleId="Bodytext13Italic">
    <w:name w:val="Body text (13) + Italic"/>
    <w:aliases w:val="Spacing 0 pt Exact2"/>
    <w:uiPriority w:val="99"/>
    <w:rsid w:val="0043286E"/>
    <w:rPr>
      <w:rFonts w:ascii="Microsoft Sans Serif" w:hAnsi="Microsoft Sans Serif" w:cs="Microsoft Sans Serif"/>
      <w:i/>
      <w:iCs/>
      <w:spacing w:val="0"/>
      <w:sz w:val="12"/>
      <w:szCs w:val="12"/>
      <w:shd w:val="clear" w:color="auto" w:fill="FFFFFF"/>
    </w:rPr>
  </w:style>
  <w:style w:type="character" w:customStyle="1" w:styleId="Bodytext7Exact">
    <w:name w:val="Body text (7) Exact"/>
    <w:uiPriority w:val="99"/>
    <w:rsid w:val="0043286E"/>
    <w:rPr>
      <w:rFonts w:ascii="Times New Roman" w:hAnsi="Times New Roman" w:cs="Times New Roman"/>
      <w:i/>
      <w:iCs/>
      <w:spacing w:val="2"/>
      <w:sz w:val="16"/>
      <w:szCs w:val="16"/>
      <w:u w:val="none"/>
    </w:rPr>
  </w:style>
  <w:style w:type="character" w:customStyle="1" w:styleId="Bodytext7NotItalic">
    <w:name w:val="Body text (7) + Not Italic"/>
    <w:aliases w:val="Spacing 0 pt Exact1"/>
    <w:uiPriority w:val="99"/>
    <w:rsid w:val="0043286E"/>
    <w:rPr>
      <w:i/>
      <w:iCs/>
      <w:spacing w:val="5"/>
      <w:sz w:val="16"/>
      <w:szCs w:val="16"/>
      <w:shd w:val="clear" w:color="auto" w:fill="FFFFFF"/>
    </w:rPr>
  </w:style>
  <w:style w:type="character" w:customStyle="1" w:styleId="Bodytext6Exact1">
    <w:name w:val="Body text (6) Exact1"/>
    <w:uiPriority w:val="99"/>
    <w:rsid w:val="0043286E"/>
    <w:rPr>
      <w:rFonts w:ascii="Microsoft Sans Serif" w:hAnsi="Microsoft Sans Serif" w:cs="Microsoft Sans Serif"/>
      <w:spacing w:val="-5"/>
      <w:sz w:val="13"/>
      <w:szCs w:val="13"/>
      <w:u w:val="single"/>
      <w:shd w:val="clear" w:color="auto" w:fill="FFFFFF"/>
    </w:rPr>
  </w:style>
  <w:style w:type="character" w:customStyle="1" w:styleId="Bodytext65pt">
    <w:name w:val="Body text + 6.5 pt"/>
    <w:uiPriority w:val="99"/>
    <w:rsid w:val="0043286E"/>
    <w:rPr>
      <w:sz w:val="13"/>
      <w:szCs w:val="13"/>
      <w:shd w:val="clear" w:color="auto" w:fill="FFFFFF"/>
    </w:rPr>
  </w:style>
  <w:style w:type="character" w:customStyle="1" w:styleId="Bodytext65pt1">
    <w:name w:val="Body text + 6.5 pt1"/>
    <w:aliases w:val="Bold2"/>
    <w:uiPriority w:val="99"/>
    <w:rsid w:val="0043286E"/>
    <w:rPr>
      <w:b/>
      <w:bCs/>
      <w:sz w:val="13"/>
      <w:szCs w:val="13"/>
      <w:shd w:val="clear" w:color="auto" w:fill="FFFFFF"/>
    </w:rPr>
  </w:style>
  <w:style w:type="character" w:customStyle="1" w:styleId="Bodytext5105pt1">
    <w:name w:val="Body text (5) + 10.5 pt1"/>
    <w:uiPriority w:val="99"/>
    <w:rsid w:val="0043286E"/>
    <w:rPr>
      <w:b/>
      <w:bCs/>
      <w:sz w:val="21"/>
      <w:szCs w:val="21"/>
      <w:shd w:val="clear" w:color="auto" w:fill="FFFFFF"/>
    </w:rPr>
  </w:style>
  <w:style w:type="character" w:customStyle="1" w:styleId="Tableofcontents">
    <w:name w:val="Table of contents_"/>
    <w:link w:val="Tableofcontents0"/>
    <w:uiPriority w:val="99"/>
    <w:locked/>
    <w:rsid w:val="0043286E"/>
    <w:rPr>
      <w:sz w:val="21"/>
      <w:szCs w:val="21"/>
      <w:shd w:val="clear" w:color="auto" w:fill="FFFFFF"/>
    </w:rPr>
  </w:style>
  <w:style w:type="character" w:customStyle="1" w:styleId="Tableofcontents2">
    <w:name w:val="Table of contents (2)_"/>
    <w:link w:val="Tableofcontents20"/>
    <w:uiPriority w:val="99"/>
    <w:locked/>
    <w:rsid w:val="0043286E"/>
    <w:rPr>
      <w:b/>
      <w:bCs/>
      <w:sz w:val="21"/>
      <w:szCs w:val="21"/>
      <w:shd w:val="clear" w:color="auto" w:fill="FFFFFF"/>
    </w:rPr>
  </w:style>
  <w:style w:type="character" w:customStyle="1" w:styleId="Bodytext14">
    <w:name w:val="Body text (14)_"/>
    <w:link w:val="Bodytext140"/>
    <w:uiPriority w:val="99"/>
    <w:locked/>
    <w:rsid w:val="0043286E"/>
    <w:rPr>
      <w:i/>
      <w:iCs/>
      <w:sz w:val="18"/>
      <w:szCs w:val="18"/>
      <w:shd w:val="clear" w:color="auto" w:fill="FFFFFF"/>
    </w:rPr>
  </w:style>
  <w:style w:type="character" w:customStyle="1" w:styleId="Bodytext14Bold">
    <w:name w:val="Body text (14) + Bold"/>
    <w:aliases w:val="Not Italic1"/>
    <w:uiPriority w:val="99"/>
    <w:rsid w:val="0043286E"/>
    <w:rPr>
      <w:b/>
      <w:bCs/>
      <w:i/>
      <w:iCs/>
      <w:sz w:val="18"/>
      <w:szCs w:val="18"/>
      <w:shd w:val="clear" w:color="auto" w:fill="FFFFFF"/>
    </w:rPr>
  </w:style>
  <w:style w:type="character" w:customStyle="1" w:styleId="Bodytext5MicrosoftSansSerif">
    <w:name w:val="Body text (5) + Microsoft Sans Serif"/>
    <w:aliases w:val="8 pt,Not Bold4,Spacing 0 pt1"/>
    <w:uiPriority w:val="99"/>
    <w:rsid w:val="0043286E"/>
    <w:rPr>
      <w:rFonts w:ascii="Microsoft Sans Serif" w:hAnsi="Microsoft Sans Serif" w:cs="Microsoft Sans Serif"/>
      <w:b/>
      <w:bCs/>
      <w:spacing w:val="-10"/>
      <w:sz w:val="16"/>
      <w:szCs w:val="16"/>
      <w:shd w:val="clear" w:color="auto" w:fill="FFFFFF"/>
    </w:rPr>
  </w:style>
  <w:style w:type="character" w:customStyle="1" w:styleId="Heading22">
    <w:name w:val="Heading #2 (2)_"/>
    <w:link w:val="Heading220"/>
    <w:uiPriority w:val="99"/>
    <w:locked/>
    <w:rsid w:val="0043286E"/>
    <w:rPr>
      <w:b/>
      <w:bCs/>
      <w:sz w:val="18"/>
      <w:szCs w:val="18"/>
      <w:shd w:val="clear" w:color="auto" w:fill="FFFFFF"/>
    </w:rPr>
  </w:style>
  <w:style w:type="character" w:customStyle="1" w:styleId="Heading22NotBold">
    <w:name w:val="Heading #2 (2) + Not Bold"/>
    <w:aliases w:val="Italic5"/>
    <w:uiPriority w:val="99"/>
    <w:rsid w:val="0043286E"/>
    <w:rPr>
      <w:b/>
      <w:bCs/>
      <w:i/>
      <w:iCs/>
      <w:sz w:val="18"/>
      <w:szCs w:val="18"/>
      <w:shd w:val="clear" w:color="auto" w:fill="FFFFFF"/>
    </w:rPr>
  </w:style>
  <w:style w:type="character" w:customStyle="1" w:styleId="Heading22Georgia">
    <w:name w:val="Heading #2 (2) + Georgia"/>
    <w:aliases w:val="4.5 pt,Not Bold3"/>
    <w:uiPriority w:val="99"/>
    <w:rsid w:val="0043286E"/>
    <w:rPr>
      <w:rFonts w:ascii="Georgia" w:hAnsi="Georgia" w:cs="Georgia"/>
      <w:b/>
      <w:bCs/>
      <w:sz w:val="9"/>
      <w:szCs w:val="9"/>
      <w:shd w:val="clear" w:color="auto" w:fill="FFFFFF"/>
    </w:rPr>
  </w:style>
  <w:style w:type="character" w:customStyle="1" w:styleId="Heading32">
    <w:name w:val="Heading #3 (2)_"/>
    <w:link w:val="Heading320"/>
    <w:uiPriority w:val="99"/>
    <w:locked/>
    <w:rsid w:val="0043286E"/>
    <w:rPr>
      <w:sz w:val="21"/>
      <w:szCs w:val="21"/>
      <w:shd w:val="clear" w:color="auto" w:fill="FFFFFF"/>
    </w:rPr>
  </w:style>
  <w:style w:type="character" w:customStyle="1" w:styleId="Bodytext4pt">
    <w:name w:val="Body text + 4 pt"/>
    <w:aliases w:val="Italic4,Body text + 8.5 pt8,Spacing 0 pt34"/>
    <w:uiPriority w:val="99"/>
    <w:rsid w:val="0043286E"/>
    <w:rPr>
      <w:i/>
      <w:iCs/>
      <w:noProof/>
      <w:sz w:val="8"/>
      <w:szCs w:val="8"/>
      <w:shd w:val="clear" w:color="auto" w:fill="FFFFFF"/>
    </w:rPr>
  </w:style>
  <w:style w:type="character" w:customStyle="1" w:styleId="Bodytext9SmallCaps">
    <w:name w:val="Body text (9) + Small Caps"/>
    <w:uiPriority w:val="99"/>
    <w:rsid w:val="0043286E"/>
    <w:rPr>
      <w:b/>
      <w:bCs/>
      <w:smallCaps/>
      <w:sz w:val="18"/>
      <w:szCs w:val="18"/>
      <w:shd w:val="clear" w:color="auto" w:fill="FFFFFF"/>
    </w:rPr>
  </w:style>
  <w:style w:type="character" w:customStyle="1" w:styleId="Bodytext15">
    <w:name w:val="Body text (15)_"/>
    <w:link w:val="Bodytext150"/>
    <w:uiPriority w:val="99"/>
    <w:locked/>
    <w:rsid w:val="0043286E"/>
    <w:rPr>
      <w:b/>
      <w:bCs/>
      <w:sz w:val="17"/>
      <w:szCs w:val="17"/>
      <w:shd w:val="clear" w:color="auto" w:fill="FFFFFF"/>
    </w:rPr>
  </w:style>
  <w:style w:type="character" w:customStyle="1" w:styleId="Bodytext16">
    <w:name w:val="Body text (16)_"/>
    <w:link w:val="Bodytext160"/>
    <w:uiPriority w:val="99"/>
    <w:locked/>
    <w:rsid w:val="0043286E"/>
    <w:rPr>
      <w:b/>
      <w:bCs/>
      <w:sz w:val="18"/>
      <w:szCs w:val="18"/>
      <w:shd w:val="clear" w:color="auto" w:fill="FFFFFF"/>
    </w:rPr>
  </w:style>
  <w:style w:type="character" w:customStyle="1" w:styleId="Bodytext8Italic1">
    <w:name w:val="Body text (8) + Italic1"/>
    <w:uiPriority w:val="99"/>
    <w:rsid w:val="0043286E"/>
    <w:rPr>
      <w:i/>
      <w:iCs/>
      <w:sz w:val="18"/>
      <w:szCs w:val="18"/>
      <w:shd w:val="clear" w:color="auto" w:fill="FFFFFF"/>
    </w:rPr>
  </w:style>
  <w:style w:type="character" w:customStyle="1" w:styleId="Heading20">
    <w:name w:val="Heading #2_"/>
    <w:link w:val="Heading21"/>
    <w:uiPriority w:val="99"/>
    <w:locked/>
    <w:rsid w:val="0043286E"/>
    <w:rPr>
      <w:sz w:val="18"/>
      <w:szCs w:val="18"/>
      <w:shd w:val="clear" w:color="auto" w:fill="FFFFFF"/>
    </w:rPr>
  </w:style>
  <w:style w:type="character" w:customStyle="1" w:styleId="Bodytext17">
    <w:name w:val="Body text (17)_"/>
    <w:link w:val="Bodytext170"/>
    <w:uiPriority w:val="99"/>
    <w:locked/>
    <w:rsid w:val="0043286E"/>
    <w:rPr>
      <w:b/>
      <w:bCs/>
      <w:sz w:val="18"/>
      <w:szCs w:val="18"/>
      <w:shd w:val="clear" w:color="auto" w:fill="FFFFFF"/>
    </w:rPr>
  </w:style>
  <w:style w:type="character" w:customStyle="1" w:styleId="Bodytext8Bold">
    <w:name w:val="Body text (8) + Bold"/>
    <w:aliases w:val="Italic3"/>
    <w:uiPriority w:val="99"/>
    <w:rsid w:val="0043286E"/>
    <w:rPr>
      <w:b/>
      <w:bCs/>
      <w:i/>
      <w:iCs/>
      <w:sz w:val="18"/>
      <w:szCs w:val="18"/>
      <w:shd w:val="clear" w:color="auto" w:fill="FFFFFF"/>
    </w:rPr>
  </w:style>
  <w:style w:type="character" w:customStyle="1" w:styleId="Bodytext895pt">
    <w:name w:val="Body text (8) + 9.5 pt"/>
    <w:aliases w:val="Bold1,Body text + 8.5 pt1"/>
    <w:uiPriority w:val="99"/>
    <w:rsid w:val="0043286E"/>
    <w:rPr>
      <w:b/>
      <w:bCs/>
      <w:noProof/>
      <w:sz w:val="19"/>
      <w:szCs w:val="19"/>
      <w:shd w:val="clear" w:color="auto" w:fill="FFFFFF"/>
    </w:rPr>
  </w:style>
  <w:style w:type="character" w:customStyle="1" w:styleId="Bodytext555pt">
    <w:name w:val="Body text (5) + 5.5 pt"/>
    <w:aliases w:val="Not Bold2"/>
    <w:uiPriority w:val="99"/>
    <w:rsid w:val="0043286E"/>
    <w:rPr>
      <w:b/>
      <w:bCs/>
      <w:sz w:val="11"/>
      <w:szCs w:val="11"/>
      <w:shd w:val="clear" w:color="auto" w:fill="FFFFFF"/>
    </w:rPr>
  </w:style>
  <w:style w:type="character" w:customStyle="1" w:styleId="Heading10">
    <w:name w:val="Heading #1_"/>
    <w:link w:val="Heading11"/>
    <w:uiPriority w:val="99"/>
    <w:locked/>
    <w:rsid w:val="0043286E"/>
    <w:rPr>
      <w:sz w:val="18"/>
      <w:szCs w:val="18"/>
      <w:shd w:val="clear" w:color="auto" w:fill="FFFFFF"/>
    </w:rPr>
  </w:style>
  <w:style w:type="character" w:customStyle="1" w:styleId="Bodytext9NotBold">
    <w:name w:val="Body text (9) + Not Bold"/>
    <w:aliases w:val="Italic2"/>
    <w:uiPriority w:val="99"/>
    <w:rsid w:val="0043286E"/>
    <w:rPr>
      <w:b/>
      <w:bCs/>
      <w:i/>
      <w:iCs/>
      <w:sz w:val="18"/>
      <w:szCs w:val="18"/>
      <w:shd w:val="clear" w:color="auto" w:fill="FFFFFF"/>
    </w:rPr>
  </w:style>
  <w:style w:type="character" w:customStyle="1" w:styleId="Bodytext7NotItalic1">
    <w:name w:val="Body text (7) + Not Italic1"/>
    <w:basedOn w:val="Bodytext7"/>
    <w:uiPriority w:val="99"/>
    <w:rsid w:val="0043286E"/>
    <w:rPr>
      <w:i/>
      <w:iCs/>
      <w:sz w:val="18"/>
      <w:szCs w:val="18"/>
      <w:shd w:val="clear" w:color="auto" w:fill="FFFFFF"/>
    </w:rPr>
  </w:style>
  <w:style w:type="character" w:customStyle="1" w:styleId="Bodytext8SmallCaps">
    <w:name w:val="Body text (8) + Small Caps"/>
    <w:uiPriority w:val="99"/>
    <w:rsid w:val="0043286E"/>
    <w:rPr>
      <w:smallCaps/>
      <w:sz w:val="18"/>
      <w:szCs w:val="18"/>
      <w:shd w:val="clear" w:color="auto" w:fill="FFFFFF"/>
    </w:rPr>
  </w:style>
  <w:style w:type="character" w:customStyle="1" w:styleId="Bodytext9105pt">
    <w:name w:val="Body text (9) + 10.5 pt"/>
    <w:uiPriority w:val="99"/>
    <w:rsid w:val="0043286E"/>
    <w:rPr>
      <w:b/>
      <w:bCs/>
      <w:sz w:val="21"/>
      <w:szCs w:val="21"/>
      <w:shd w:val="clear" w:color="auto" w:fill="FFFFFF"/>
    </w:rPr>
  </w:style>
  <w:style w:type="character" w:customStyle="1" w:styleId="Bodytext411pt">
    <w:name w:val="Body text (4) + 11 pt"/>
    <w:aliases w:val="Not Bold1,Italic1"/>
    <w:uiPriority w:val="99"/>
    <w:rsid w:val="0043286E"/>
    <w:rPr>
      <w:b/>
      <w:bCs/>
      <w:i/>
      <w:iCs/>
      <w:sz w:val="22"/>
      <w:szCs w:val="22"/>
      <w:shd w:val="clear" w:color="auto" w:fill="FFFFFF"/>
    </w:rPr>
  </w:style>
  <w:style w:type="paragraph" w:customStyle="1" w:styleId="Bodytext1">
    <w:name w:val="Body text1"/>
    <w:basedOn w:val="Normal"/>
    <w:link w:val="Bodytext0"/>
    <w:uiPriority w:val="99"/>
    <w:rsid w:val="0043286E"/>
    <w:pPr>
      <w:widowControl w:val="0"/>
      <w:shd w:val="clear" w:color="auto" w:fill="FFFFFF"/>
      <w:spacing w:before="660" w:after="1080" w:line="240" w:lineRule="atLeast"/>
      <w:ind w:hanging="880"/>
      <w:jc w:val="both"/>
    </w:pPr>
    <w:rPr>
      <w:sz w:val="21"/>
      <w:szCs w:val="21"/>
      <w:lang w:val="x-none" w:eastAsia="x-none"/>
    </w:rPr>
  </w:style>
  <w:style w:type="paragraph" w:customStyle="1" w:styleId="Bodytext21">
    <w:name w:val="Body text (2)"/>
    <w:basedOn w:val="Normal"/>
    <w:link w:val="Bodytext20"/>
    <w:uiPriority w:val="99"/>
    <w:rsid w:val="0043286E"/>
    <w:pPr>
      <w:widowControl w:val="0"/>
      <w:shd w:val="clear" w:color="auto" w:fill="FFFFFF"/>
      <w:spacing w:before="1080" w:after="60" w:line="394" w:lineRule="exact"/>
    </w:pPr>
    <w:rPr>
      <w:b/>
      <w:bCs/>
      <w:sz w:val="31"/>
      <w:szCs w:val="31"/>
      <w:lang w:val="x-none" w:eastAsia="x-none"/>
    </w:rPr>
  </w:style>
  <w:style w:type="paragraph" w:customStyle="1" w:styleId="Bodytext31">
    <w:name w:val="Body text (3)"/>
    <w:basedOn w:val="Normal"/>
    <w:link w:val="Bodytext30"/>
    <w:uiPriority w:val="99"/>
    <w:rsid w:val="0043286E"/>
    <w:pPr>
      <w:widowControl w:val="0"/>
      <w:shd w:val="clear" w:color="auto" w:fill="FFFFFF"/>
      <w:spacing w:before="60" w:after="60" w:line="240" w:lineRule="atLeast"/>
      <w:ind w:hanging="680"/>
      <w:jc w:val="both"/>
    </w:pPr>
    <w:rPr>
      <w:b/>
      <w:bCs/>
      <w:i/>
      <w:iCs/>
      <w:sz w:val="22"/>
      <w:szCs w:val="22"/>
      <w:lang w:val="x-none" w:eastAsia="x-none"/>
    </w:rPr>
  </w:style>
  <w:style w:type="paragraph" w:customStyle="1" w:styleId="Bodytext40">
    <w:name w:val="Body text (4)"/>
    <w:basedOn w:val="Normal"/>
    <w:link w:val="Bodytext4"/>
    <w:uiPriority w:val="99"/>
    <w:rsid w:val="0043286E"/>
    <w:pPr>
      <w:widowControl w:val="0"/>
      <w:shd w:val="clear" w:color="auto" w:fill="FFFFFF"/>
      <w:spacing w:before="420" w:after="180" w:line="240" w:lineRule="atLeast"/>
      <w:ind w:hanging="820"/>
      <w:jc w:val="both"/>
    </w:pPr>
    <w:rPr>
      <w:b/>
      <w:bCs/>
      <w:sz w:val="21"/>
      <w:szCs w:val="21"/>
      <w:lang w:val="x-none" w:eastAsia="x-none"/>
    </w:rPr>
  </w:style>
  <w:style w:type="paragraph" w:customStyle="1" w:styleId="Heading31">
    <w:name w:val="Heading #3"/>
    <w:basedOn w:val="Normal"/>
    <w:link w:val="Heading30"/>
    <w:uiPriority w:val="99"/>
    <w:rsid w:val="0043286E"/>
    <w:pPr>
      <w:widowControl w:val="0"/>
      <w:shd w:val="clear" w:color="auto" w:fill="FFFFFF"/>
      <w:spacing w:before="60" w:after="60" w:line="269" w:lineRule="exact"/>
      <w:ind w:hanging="680"/>
      <w:jc w:val="both"/>
      <w:outlineLvl w:val="2"/>
    </w:pPr>
    <w:rPr>
      <w:b/>
      <w:bCs/>
      <w:sz w:val="19"/>
      <w:szCs w:val="19"/>
      <w:lang w:val="x-none" w:eastAsia="x-none"/>
    </w:rPr>
  </w:style>
  <w:style w:type="paragraph" w:customStyle="1" w:styleId="Headerorfooter1">
    <w:name w:val="Header or footer1"/>
    <w:basedOn w:val="Normal"/>
    <w:link w:val="Headerorfooter"/>
    <w:uiPriority w:val="99"/>
    <w:rsid w:val="0043286E"/>
    <w:pPr>
      <w:widowControl w:val="0"/>
      <w:shd w:val="clear" w:color="auto" w:fill="FFFFFF"/>
      <w:spacing w:line="240" w:lineRule="atLeast"/>
    </w:pPr>
    <w:rPr>
      <w:b/>
      <w:bCs/>
      <w:sz w:val="22"/>
      <w:szCs w:val="22"/>
      <w:lang w:val="x-none" w:eastAsia="x-none"/>
    </w:rPr>
  </w:style>
  <w:style w:type="paragraph" w:customStyle="1" w:styleId="Bodytext50">
    <w:name w:val="Body text (5)"/>
    <w:basedOn w:val="Normal"/>
    <w:link w:val="Bodytext5"/>
    <w:uiPriority w:val="99"/>
    <w:rsid w:val="0043286E"/>
    <w:pPr>
      <w:widowControl w:val="0"/>
      <w:shd w:val="clear" w:color="auto" w:fill="FFFFFF"/>
      <w:spacing w:before="60" w:after="60" w:line="264" w:lineRule="exact"/>
      <w:ind w:hanging="880"/>
      <w:jc w:val="both"/>
    </w:pPr>
    <w:rPr>
      <w:b/>
      <w:bCs/>
      <w:sz w:val="19"/>
      <w:szCs w:val="19"/>
      <w:lang w:val="x-none" w:eastAsia="x-none"/>
    </w:rPr>
  </w:style>
  <w:style w:type="paragraph" w:customStyle="1" w:styleId="Tablecaption0">
    <w:name w:val="Table caption"/>
    <w:basedOn w:val="Normal"/>
    <w:link w:val="Tablecaption"/>
    <w:uiPriority w:val="99"/>
    <w:rsid w:val="0043286E"/>
    <w:pPr>
      <w:widowControl w:val="0"/>
      <w:shd w:val="clear" w:color="auto" w:fill="FFFFFF"/>
      <w:spacing w:line="240" w:lineRule="atLeast"/>
    </w:pPr>
    <w:rPr>
      <w:sz w:val="18"/>
      <w:szCs w:val="18"/>
      <w:lang w:val="x-none" w:eastAsia="x-none"/>
    </w:rPr>
  </w:style>
  <w:style w:type="paragraph" w:customStyle="1" w:styleId="Tablecaption20">
    <w:name w:val="Table caption (2)"/>
    <w:basedOn w:val="Normal"/>
    <w:link w:val="Tablecaption2"/>
    <w:uiPriority w:val="99"/>
    <w:rsid w:val="0043286E"/>
    <w:pPr>
      <w:widowControl w:val="0"/>
      <w:shd w:val="clear" w:color="auto" w:fill="FFFFFF"/>
      <w:spacing w:line="216" w:lineRule="exact"/>
      <w:jc w:val="both"/>
    </w:pPr>
    <w:rPr>
      <w:i/>
      <w:iCs/>
      <w:sz w:val="18"/>
      <w:szCs w:val="18"/>
      <w:lang w:val="x-none" w:eastAsia="x-none"/>
    </w:rPr>
  </w:style>
  <w:style w:type="paragraph" w:customStyle="1" w:styleId="Bodytext60">
    <w:name w:val="Body text (6)"/>
    <w:basedOn w:val="Normal"/>
    <w:link w:val="Bodytext6"/>
    <w:uiPriority w:val="99"/>
    <w:rsid w:val="0043286E"/>
    <w:pPr>
      <w:widowControl w:val="0"/>
      <w:shd w:val="clear" w:color="auto" w:fill="FFFFFF"/>
      <w:spacing w:line="240" w:lineRule="atLeast"/>
    </w:pPr>
    <w:rPr>
      <w:rFonts w:ascii="Microsoft Sans Serif" w:hAnsi="Microsoft Sans Serif"/>
      <w:sz w:val="14"/>
      <w:szCs w:val="14"/>
      <w:lang w:val="x-none" w:eastAsia="x-none"/>
    </w:rPr>
  </w:style>
  <w:style w:type="paragraph" w:customStyle="1" w:styleId="Picturecaption2">
    <w:name w:val="Picture caption (2)"/>
    <w:basedOn w:val="Normal"/>
    <w:link w:val="Picturecaption2Exact"/>
    <w:uiPriority w:val="99"/>
    <w:rsid w:val="0043286E"/>
    <w:pPr>
      <w:widowControl w:val="0"/>
      <w:shd w:val="clear" w:color="auto" w:fill="FFFFFF"/>
      <w:spacing w:line="240" w:lineRule="atLeast"/>
    </w:pPr>
    <w:rPr>
      <w:b/>
      <w:bCs/>
      <w:spacing w:val="2"/>
      <w:sz w:val="14"/>
      <w:szCs w:val="14"/>
      <w:lang w:val="x-none" w:eastAsia="x-none"/>
    </w:rPr>
  </w:style>
  <w:style w:type="paragraph" w:customStyle="1" w:styleId="Picturecaption0">
    <w:name w:val="Picture caption"/>
    <w:basedOn w:val="Normal"/>
    <w:link w:val="Picturecaption"/>
    <w:uiPriority w:val="99"/>
    <w:rsid w:val="0043286E"/>
    <w:pPr>
      <w:widowControl w:val="0"/>
      <w:shd w:val="clear" w:color="auto" w:fill="FFFFFF"/>
      <w:spacing w:line="173" w:lineRule="exact"/>
      <w:jc w:val="center"/>
    </w:pPr>
    <w:rPr>
      <w:i/>
      <w:iCs/>
      <w:sz w:val="18"/>
      <w:szCs w:val="18"/>
      <w:lang w:val="x-none" w:eastAsia="x-none"/>
    </w:rPr>
  </w:style>
  <w:style w:type="paragraph" w:customStyle="1" w:styleId="Bodytext80">
    <w:name w:val="Body text (8)"/>
    <w:basedOn w:val="Normal"/>
    <w:link w:val="Bodytext8"/>
    <w:uiPriority w:val="99"/>
    <w:rsid w:val="0043286E"/>
    <w:pPr>
      <w:widowControl w:val="0"/>
      <w:shd w:val="clear" w:color="auto" w:fill="FFFFFF"/>
      <w:spacing w:line="240" w:lineRule="atLeast"/>
      <w:ind w:hanging="900"/>
      <w:jc w:val="center"/>
    </w:pPr>
    <w:rPr>
      <w:sz w:val="18"/>
      <w:szCs w:val="18"/>
      <w:lang w:val="x-none" w:eastAsia="x-none"/>
    </w:rPr>
  </w:style>
  <w:style w:type="paragraph" w:customStyle="1" w:styleId="Picturecaption30">
    <w:name w:val="Picture caption (3)"/>
    <w:basedOn w:val="Normal"/>
    <w:link w:val="Picturecaption3"/>
    <w:uiPriority w:val="99"/>
    <w:rsid w:val="0043286E"/>
    <w:pPr>
      <w:widowControl w:val="0"/>
      <w:shd w:val="clear" w:color="auto" w:fill="FFFFFF"/>
      <w:spacing w:line="240" w:lineRule="atLeast"/>
    </w:pPr>
    <w:rPr>
      <w:sz w:val="21"/>
      <w:szCs w:val="21"/>
      <w:lang w:val="x-none" w:eastAsia="x-none"/>
    </w:rPr>
  </w:style>
  <w:style w:type="paragraph" w:customStyle="1" w:styleId="Bodytext70">
    <w:name w:val="Body text (7)"/>
    <w:basedOn w:val="Normal"/>
    <w:link w:val="Bodytext7"/>
    <w:uiPriority w:val="99"/>
    <w:rsid w:val="0043286E"/>
    <w:pPr>
      <w:widowControl w:val="0"/>
      <w:shd w:val="clear" w:color="auto" w:fill="FFFFFF"/>
      <w:spacing w:line="514" w:lineRule="exact"/>
      <w:ind w:hanging="760"/>
      <w:jc w:val="both"/>
    </w:pPr>
    <w:rPr>
      <w:i/>
      <w:iCs/>
      <w:sz w:val="18"/>
      <w:szCs w:val="18"/>
      <w:lang w:val="x-none" w:eastAsia="x-none"/>
    </w:rPr>
  </w:style>
  <w:style w:type="paragraph" w:customStyle="1" w:styleId="Tablecaption30">
    <w:name w:val="Table caption (3)"/>
    <w:basedOn w:val="Normal"/>
    <w:link w:val="Tablecaption3"/>
    <w:uiPriority w:val="99"/>
    <w:rsid w:val="0043286E"/>
    <w:pPr>
      <w:widowControl w:val="0"/>
      <w:shd w:val="clear" w:color="auto" w:fill="FFFFFF"/>
      <w:spacing w:line="240" w:lineRule="atLeast"/>
    </w:pPr>
    <w:rPr>
      <w:b/>
      <w:bCs/>
      <w:sz w:val="21"/>
      <w:szCs w:val="21"/>
      <w:lang w:val="x-none" w:eastAsia="x-none"/>
    </w:rPr>
  </w:style>
  <w:style w:type="paragraph" w:customStyle="1" w:styleId="Bodytext90">
    <w:name w:val="Body text (9)"/>
    <w:basedOn w:val="Normal"/>
    <w:link w:val="Bodytext9"/>
    <w:uiPriority w:val="99"/>
    <w:rsid w:val="0043286E"/>
    <w:pPr>
      <w:widowControl w:val="0"/>
      <w:shd w:val="clear" w:color="auto" w:fill="FFFFFF"/>
      <w:spacing w:after="300" w:line="240" w:lineRule="atLeast"/>
      <w:ind w:hanging="740"/>
    </w:pPr>
    <w:rPr>
      <w:b/>
      <w:bCs/>
      <w:sz w:val="18"/>
      <w:szCs w:val="18"/>
      <w:lang w:val="x-none" w:eastAsia="x-none"/>
    </w:rPr>
  </w:style>
  <w:style w:type="paragraph" w:customStyle="1" w:styleId="Bodytext11">
    <w:name w:val="Body text (11)"/>
    <w:basedOn w:val="Normal"/>
    <w:link w:val="Bodytext11Exact"/>
    <w:uiPriority w:val="99"/>
    <w:rsid w:val="0043286E"/>
    <w:pPr>
      <w:widowControl w:val="0"/>
      <w:shd w:val="clear" w:color="auto" w:fill="FFFFFF"/>
      <w:spacing w:line="240" w:lineRule="atLeast"/>
    </w:pPr>
    <w:rPr>
      <w:b/>
      <w:bCs/>
      <w:noProof/>
      <w:sz w:val="18"/>
      <w:szCs w:val="18"/>
      <w:lang w:val="x-none" w:eastAsia="x-none"/>
    </w:rPr>
  </w:style>
  <w:style w:type="paragraph" w:customStyle="1" w:styleId="Bodytext100">
    <w:name w:val="Body text (10)"/>
    <w:basedOn w:val="Normal"/>
    <w:link w:val="Bodytext10"/>
    <w:uiPriority w:val="99"/>
    <w:rsid w:val="0043286E"/>
    <w:pPr>
      <w:widowControl w:val="0"/>
      <w:shd w:val="clear" w:color="auto" w:fill="FFFFFF"/>
      <w:spacing w:line="240" w:lineRule="atLeast"/>
    </w:pPr>
    <w:rPr>
      <w:rFonts w:ascii="Microsoft Sans Serif" w:hAnsi="Microsoft Sans Serif"/>
      <w:noProof/>
      <w:sz w:val="17"/>
      <w:szCs w:val="17"/>
      <w:lang w:val="x-none" w:eastAsia="x-none"/>
    </w:rPr>
  </w:style>
  <w:style w:type="paragraph" w:customStyle="1" w:styleId="Bodytext12">
    <w:name w:val="Body text (12)"/>
    <w:basedOn w:val="Normal"/>
    <w:link w:val="Bodytext12Exact"/>
    <w:uiPriority w:val="99"/>
    <w:rsid w:val="0043286E"/>
    <w:pPr>
      <w:widowControl w:val="0"/>
      <w:shd w:val="clear" w:color="auto" w:fill="FFFFFF"/>
      <w:spacing w:line="240" w:lineRule="atLeast"/>
    </w:pPr>
    <w:rPr>
      <w:b/>
      <w:bCs/>
      <w:noProof/>
      <w:sz w:val="75"/>
      <w:szCs w:val="75"/>
      <w:lang w:val="x-none" w:eastAsia="x-none"/>
    </w:rPr>
  </w:style>
  <w:style w:type="paragraph" w:customStyle="1" w:styleId="Tablecaption40">
    <w:name w:val="Table caption (4)"/>
    <w:basedOn w:val="Normal"/>
    <w:link w:val="Tablecaption4"/>
    <w:uiPriority w:val="99"/>
    <w:rsid w:val="0043286E"/>
    <w:pPr>
      <w:widowControl w:val="0"/>
      <w:shd w:val="clear" w:color="auto" w:fill="FFFFFF"/>
      <w:spacing w:line="240" w:lineRule="atLeast"/>
    </w:pPr>
    <w:rPr>
      <w:sz w:val="21"/>
      <w:szCs w:val="21"/>
      <w:lang w:val="x-none" w:eastAsia="x-none"/>
    </w:rPr>
  </w:style>
  <w:style w:type="paragraph" w:customStyle="1" w:styleId="Bodytext13">
    <w:name w:val="Body text (13)"/>
    <w:basedOn w:val="Normal"/>
    <w:link w:val="Bodytext13Exact"/>
    <w:uiPriority w:val="99"/>
    <w:rsid w:val="0043286E"/>
    <w:pPr>
      <w:widowControl w:val="0"/>
      <w:shd w:val="clear" w:color="auto" w:fill="FFFFFF"/>
      <w:spacing w:after="120" w:line="240" w:lineRule="atLeast"/>
      <w:jc w:val="right"/>
    </w:pPr>
    <w:rPr>
      <w:rFonts w:ascii="Microsoft Sans Serif" w:hAnsi="Microsoft Sans Serif"/>
      <w:spacing w:val="-4"/>
      <w:sz w:val="12"/>
      <w:szCs w:val="12"/>
      <w:lang w:val="x-none" w:eastAsia="x-none"/>
    </w:rPr>
  </w:style>
  <w:style w:type="paragraph" w:customStyle="1" w:styleId="Tableofcontents0">
    <w:name w:val="Table of contents"/>
    <w:basedOn w:val="Normal"/>
    <w:link w:val="Tableofcontents"/>
    <w:uiPriority w:val="99"/>
    <w:rsid w:val="0043286E"/>
    <w:pPr>
      <w:widowControl w:val="0"/>
      <w:shd w:val="clear" w:color="auto" w:fill="FFFFFF"/>
      <w:spacing w:before="60" w:after="180" w:line="264" w:lineRule="exact"/>
      <w:ind w:hanging="640"/>
      <w:jc w:val="both"/>
    </w:pPr>
    <w:rPr>
      <w:sz w:val="21"/>
      <w:szCs w:val="21"/>
      <w:lang w:val="x-none" w:eastAsia="x-none"/>
    </w:rPr>
  </w:style>
  <w:style w:type="paragraph" w:customStyle="1" w:styleId="Tableofcontents20">
    <w:name w:val="Table of contents (2)"/>
    <w:basedOn w:val="Normal"/>
    <w:link w:val="Tableofcontents2"/>
    <w:uiPriority w:val="99"/>
    <w:rsid w:val="0043286E"/>
    <w:pPr>
      <w:widowControl w:val="0"/>
      <w:shd w:val="clear" w:color="auto" w:fill="FFFFFF"/>
      <w:spacing w:before="180" w:after="180" w:line="240" w:lineRule="atLeast"/>
      <w:ind w:hanging="640"/>
      <w:jc w:val="both"/>
    </w:pPr>
    <w:rPr>
      <w:b/>
      <w:bCs/>
      <w:sz w:val="21"/>
      <w:szCs w:val="21"/>
      <w:lang w:val="x-none" w:eastAsia="x-none"/>
    </w:rPr>
  </w:style>
  <w:style w:type="paragraph" w:customStyle="1" w:styleId="Bodytext140">
    <w:name w:val="Body text (14)"/>
    <w:basedOn w:val="Normal"/>
    <w:link w:val="Bodytext14"/>
    <w:uiPriority w:val="99"/>
    <w:rsid w:val="0043286E"/>
    <w:pPr>
      <w:widowControl w:val="0"/>
      <w:shd w:val="clear" w:color="auto" w:fill="FFFFFF"/>
      <w:spacing w:after="540" w:line="288" w:lineRule="exact"/>
    </w:pPr>
    <w:rPr>
      <w:i/>
      <w:iCs/>
      <w:sz w:val="18"/>
      <w:szCs w:val="18"/>
      <w:lang w:val="x-none" w:eastAsia="x-none"/>
    </w:rPr>
  </w:style>
  <w:style w:type="paragraph" w:customStyle="1" w:styleId="Heading220">
    <w:name w:val="Heading #2 (2)"/>
    <w:basedOn w:val="Normal"/>
    <w:link w:val="Heading22"/>
    <w:uiPriority w:val="99"/>
    <w:rsid w:val="0043286E"/>
    <w:pPr>
      <w:widowControl w:val="0"/>
      <w:shd w:val="clear" w:color="auto" w:fill="FFFFFF"/>
      <w:spacing w:before="240" w:line="106" w:lineRule="exact"/>
      <w:outlineLvl w:val="1"/>
    </w:pPr>
    <w:rPr>
      <w:b/>
      <w:bCs/>
      <w:sz w:val="18"/>
      <w:szCs w:val="18"/>
      <w:lang w:val="x-none" w:eastAsia="x-none"/>
    </w:rPr>
  </w:style>
  <w:style w:type="paragraph" w:customStyle="1" w:styleId="Heading320">
    <w:name w:val="Heading #3 (2)"/>
    <w:basedOn w:val="Normal"/>
    <w:link w:val="Heading32"/>
    <w:uiPriority w:val="99"/>
    <w:rsid w:val="0043286E"/>
    <w:pPr>
      <w:widowControl w:val="0"/>
      <w:shd w:val="clear" w:color="auto" w:fill="FFFFFF"/>
      <w:spacing w:before="60" w:after="420" w:line="240" w:lineRule="atLeast"/>
      <w:jc w:val="center"/>
      <w:outlineLvl w:val="2"/>
    </w:pPr>
    <w:rPr>
      <w:sz w:val="21"/>
      <w:szCs w:val="21"/>
      <w:lang w:val="x-none" w:eastAsia="x-none"/>
    </w:rPr>
  </w:style>
  <w:style w:type="paragraph" w:customStyle="1" w:styleId="Bodytext150">
    <w:name w:val="Body text (15)"/>
    <w:basedOn w:val="Normal"/>
    <w:link w:val="Bodytext15"/>
    <w:uiPriority w:val="99"/>
    <w:rsid w:val="0043286E"/>
    <w:pPr>
      <w:widowControl w:val="0"/>
      <w:shd w:val="clear" w:color="auto" w:fill="FFFFFF"/>
      <w:spacing w:line="276" w:lineRule="exact"/>
      <w:jc w:val="center"/>
    </w:pPr>
    <w:rPr>
      <w:b/>
      <w:bCs/>
      <w:sz w:val="17"/>
      <w:szCs w:val="17"/>
      <w:lang w:val="x-none" w:eastAsia="x-none"/>
    </w:rPr>
  </w:style>
  <w:style w:type="paragraph" w:customStyle="1" w:styleId="Bodytext160">
    <w:name w:val="Body text (16)"/>
    <w:basedOn w:val="Normal"/>
    <w:link w:val="Bodytext16"/>
    <w:uiPriority w:val="99"/>
    <w:rsid w:val="0043286E"/>
    <w:pPr>
      <w:widowControl w:val="0"/>
      <w:shd w:val="clear" w:color="auto" w:fill="FFFFFF"/>
      <w:spacing w:line="281" w:lineRule="exact"/>
    </w:pPr>
    <w:rPr>
      <w:b/>
      <w:bCs/>
      <w:sz w:val="18"/>
      <w:szCs w:val="18"/>
      <w:lang w:val="x-none" w:eastAsia="x-none"/>
    </w:rPr>
  </w:style>
  <w:style w:type="paragraph" w:customStyle="1" w:styleId="Heading21">
    <w:name w:val="Heading #2"/>
    <w:basedOn w:val="Normal"/>
    <w:link w:val="Heading20"/>
    <w:uiPriority w:val="99"/>
    <w:rsid w:val="0043286E"/>
    <w:pPr>
      <w:widowControl w:val="0"/>
      <w:shd w:val="clear" w:color="auto" w:fill="FFFFFF"/>
      <w:spacing w:line="281" w:lineRule="exact"/>
      <w:outlineLvl w:val="1"/>
    </w:pPr>
    <w:rPr>
      <w:sz w:val="18"/>
      <w:szCs w:val="18"/>
      <w:lang w:val="x-none" w:eastAsia="x-none"/>
    </w:rPr>
  </w:style>
  <w:style w:type="paragraph" w:customStyle="1" w:styleId="Bodytext170">
    <w:name w:val="Body text (17)"/>
    <w:basedOn w:val="Normal"/>
    <w:link w:val="Bodytext17"/>
    <w:uiPriority w:val="99"/>
    <w:rsid w:val="0043286E"/>
    <w:pPr>
      <w:widowControl w:val="0"/>
      <w:shd w:val="clear" w:color="auto" w:fill="FFFFFF"/>
      <w:spacing w:before="60" w:line="240" w:lineRule="atLeast"/>
      <w:jc w:val="right"/>
    </w:pPr>
    <w:rPr>
      <w:b/>
      <w:bCs/>
      <w:sz w:val="18"/>
      <w:szCs w:val="18"/>
      <w:lang w:val="x-none" w:eastAsia="x-none"/>
    </w:rPr>
  </w:style>
  <w:style w:type="paragraph" w:customStyle="1" w:styleId="Heading11">
    <w:name w:val="Heading #1"/>
    <w:basedOn w:val="Normal"/>
    <w:link w:val="Heading10"/>
    <w:uiPriority w:val="99"/>
    <w:rsid w:val="0043286E"/>
    <w:pPr>
      <w:widowControl w:val="0"/>
      <w:shd w:val="clear" w:color="auto" w:fill="FFFFFF"/>
      <w:spacing w:before="180" w:line="269" w:lineRule="exact"/>
      <w:jc w:val="both"/>
      <w:outlineLvl w:val="0"/>
    </w:pPr>
    <w:rPr>
      <w:sz w:val="18"/>
      <w:szCs w:val="18"/>
      <w:lang w:val="x-none" w:eastAsia="x-none"/>
    </w:rPr>
  </w:style>
  <w:style w:type="character" w:customStyle="1" w:styleId="FooterChar">
    <w:name w:val="Footer Char"/>
    <w:link w:val="Footer"/>
    <w:uiPriority w:val="99"/>
    <w:rsid w:val="0043286E"/>
    <w:rPr>
      <w:sz w:val="24"/>
      <w:szCs w:val="24"/>
    </w:rPr>
  </w:style>
  <w:style w:type="paragraph" w:styleId="NormalWeb">
    <w:name w:val="Normal (Web)"/>
    <w:basedOn w:val="Normal"/>
    <w:uiPriority w:val="99"/>
    <w:rsid w:val="0043286E"/>
    <w:pPr>
      <w:widowControl w:val="0"/>
    </w:pPr>
    <w:rPr>
      <w:rFonts w:ascii="Arial" w:eastAsia="Courier New" w:hAnsi="Arial" w:cs="Arial"/>
      <w:sz w:val="20"/>
      <w:szCs w:val="20"/>
      <w:lang w:val="vi-VN" w:eastAsia="vi-VN"/>
    </w:rPr>
  </w:style>
  <w:style w:type="paragraph" w:customStyle="1" w:styleId="DefaultParagraphFontParaCharCharCharCharChar">
    <w:name w:val="Default Paragraph Font Para Char Char Char Char Char"/>
    <w:autoRedefine/>
    <w:uiPriority w:val="99"/>
    <w:rsid w:val="0043286E"/>
    <w:pPr>
      <w:tabs>
        <w:tab w:val="left" w:pos="1152"/>
      </w:tabs>
      <w:spacing w:before="120" w:after="120" w:line="312" w:lineRule="auto"/>
    </w:pPr>
    <w:rPr>
      <w:rFonts w:ascii="Arial" w:hAnsi="Arial" w:cs="Arial"/>
      <w:sz w:val="26"/>
      <w:szCs w:val="26"/>
    </w:rPr>
  </w:style>
  <w:style w:type="character" w:customStyle="1" w:styleId="Bodytext3Spacing1pt">
    <w:name w:val="Body text (3) + Spacing 1 pt"/>
    <w:uiPriority w:val="99"/>
    <w:rsid w:val="0043286E"/>
    <w:rPr>
      <w:b/>
      <w:bCs/>
      <w:i/>
      <w:iCs/>
      <w:spacing w:val="32"/>
      <w:sz w:val="17"/>
      <w:szCs w:val="17"/>
      <w:shd w:val="clear" w:color="auto" w:fill="FFFFFF"/>
    </w:rPr>
  </w:style>
  <w:style w:type="character" w:customStyle="1" w:styleId="Bodytext85pt18">
    <w:name w:val="Body text + 8.5 pt18"/>
    <w:aliases w:val="Bold18"/>
    <w:uiPriority w:val="99"/>
    <w:rsid w:val="0043286E"/>
    <w:rPr>
      <w:b/>
      <w:bCs/>
      <w:spacing w:val="3"/>
      <w:sz w:val="17"/>
      <w:szCs w:val="17"/>
      <w:shd w:val="clear" w:color="auto" w:fill="FFFFFF"/>
    </w:rPr>
  </w:style>
  <w:style w:type="character" w:customStyle="1" w:styleId="Bodytext85pt17">
    <w:name w:val="Body text + 8.5 pt17"/>
    <w:aliases w:val="Bold17"/>
    <w:uiPriority w:val="99"/>
    <w:rsid w:val="0043286E"/>
    <w:rPr>
      <w:b/>
      <w:bCs/>
      <w:spacing w:val="3"/>
      <w:sz w:val="17"/>
      <w:szCs w:val="17"/>
      <w:shd w:val="clear" w:color="auto" w:fill="FFFFFF"/>
    </w:rPr>
  </w:style>
  <w:style w:type="character" w:customStyle="1" w:styleId="Bodytext85pt16">
    <w:name w:val="Body text + 8.5 pt16"/>
    <w:aliases w:val="Bold16"/>
    <w:uiPriority w:val="99"/>
    <w:rsid w:val="0043286E"/>
    <w:rPr>
      <w:b/>
      <w:bCs/>
      <w:spacing w:val="3"/>
      <w:sz w:val="17"/>
      <w:szCs w:val="17"/>
      <w:shd w:val="clear" w:color="auto" w:fill="FFFFFF"/>
    </w:rPr>
  </w:style>
  <w:style w:type="character" w:customStyle="1" w:styleId="Bodytext75pt">
    <w:name w:val="Body text + 7.5 pt"/>
    <w:aliases w:val="Bold15,Spacing 0 pt52"/>
    <w:uiPriority w:val="99"/>
    <w:rsid w:val="0043286E"/>
    <w:rPr>
      <w:b/>
      <w:bCs/>
      <w:spacing w:val="6"/>
      <w:sz w:val="15"/>
      <w:szCs w:val="15"/>
      <w:shd w:val="clear" w:color="auto" w:fill="FFFFFF"/>
    </w:rPr>
  </w:style>
  <w:style w:type="character" w:customStyle="1" w:styleId="Bodytext85pt15">
    <w:name w:val="Body text + 8.5 pt15"/>
    <w:aliases w:val="Bold14"/>
    <w:uiPriority w:val="99"/>
    <w:rsid w:val="0043286E"/>
    <w:rPr>
      <w:b/>
      <w:bCs/>
      <w:spacing w:val="3"/>
      <w:sz w:val="17"/>
      <w:szCs w:val="17"/>
      <w:shd w:val="clear" w:color="auto" w:fill="FFFFFF"/>
    </w:rPr>
  </w:style>
  <w:style w:type="character" w:customStyle="1" w:styleId="Bodytext75pt7">
    <w:name w:val="Body text + 7.5 pt7"/>
    <w:aliases w:val="Bold13,Spacing 0 pt51"/>
    <w:uiPriority w:val="99"/>
    <w:rsid w:val="0043286E"/>
    <w:rPr>
      <w:b/>
      <w:bCs/>
      <w:spacing w:val="6"/>
      <w:sz w:val="15"/>
      <w:szCs w:val="15"/>
      <w:shd w:val="clear" w:color="auto" w:fill="FFFFFF"/>
    </w:rPr>
  </w:style>
  <w:style w:type="character" w:customStyle="1" w:styleId="Bodytext75pt5">
    <w:name w:val="Body text + 7.5 pt5"/>
    <w:aliases w:val="Spacing 0 pt48"/>
    <w:uiPriority w:val="99"/>
    <w:rsid w:val="0043286E"/>
    <w:rPr>
      <w:spacing w:val="5"/>
      <w:sz w:val="15"/>
      <w:szCs w:val="15"/>
      <w:shd w:val="clear" w:color="auto" w:fill="FFFFFF"/>
    </w:rPr>
  </w:style>
  <w:style w:type="character" w:customStyle="1" w:styleId="BodytextArial">
    <w:name w:val="Body text + Arial"/>
    <w:aliases w:val="6.5 pt3,Spacing 0 pt40"/>
    <w:uiPriority w:val="99"/>
    <w:rsid w:val="0043286E"/>
    <w:rPr>
      <w:rFonts w:ascii="Arial" w:hAnsi="Arial" w:cs="Arial"/>
      <w:spacing w:val="-4"/>
      <w:sz w:val="13"/>
      <w:szCs w:val="13"/>
      <w:shd w:val="clear" w:color="auto" w:fill="FFFFFF"/>
    </w:rPr>
  </w:style>
  <w:style w:type="character" w:customStyle="1" w:styleId="BodytextArial6">
    <w:name w:val="Body text + Arial6"/>
    <w:aliases w:val="6.5 pt2,Spacing 0 pt39"/>
    <w:uiPriority w:val="99"/>
    <w:rsid w:val="0043286E"/>
    <w:rPr>
      <w:rFonts w:ascii="Arial" w:hAnsi="Arial" w:cs="Arial"/>
      <w:spacing w:val="-4"/>
      <w:sz w:val="13"/>
      <w:szCs w:val="13"/>
      <w:shd w:val="clear" w:color="auto" w:fill="FFFFFF"/>
    </w:rPr>
  </w:style>
  <w:style w:type="character" w:customStyle="1" w:styleId="BodytextArial5">
    <w:name w:val="Body text + Arial5"/>
    <w:aliases w:val="6.5 pt1,Spacing 0 pt38"/>
    <w:uiPriority w:val="99"/>
    <w:rsid w:val="0043286E"/>
    <w:rPr>
      <w:rFonts w:ascii="Arial" w:hAnsi="Arial" w:cs="Arial"/>
      <w:spacing w:val="-4"/>
      <w:sz w:val="13"/>
      <w:szCs w:val="13"/>
      <w:shd w:val="clear" w:color="auto" w:fill="FFFFFF"/>
    </w:rPr>
  </w:style>
  <w:style w:type="character" w:customStyle="1" w:styleId="Bodytext75pt6">
    <w:name w:val="Body text + 7.5 pt6"/>
    <w:aliases w:val="Spacing 0 pt49"/>
    <w:uiPriority w:val="99"/>
    <w:rsid w:val="0043286E"/>
    <w:rPr>
      <w:spacing w:val="5"/>
      <w:sz w:val="15"/>
      <w:szCs w:val="15"/>
      <w:shd w:val="clear" w:color="auto" w:fill="FFFFFF"/>
    </w:rPr>
  </w:style>
  <w:style w:type="character" w:customStyle="1" w:styleId="Bodytext75pt1">
    <w:name w:val="Body text + 7.5 pt1"/>
    <w:aliases w:val="Spacing 0 pt32"/>
    <w:uiPriority w:val="99"/>
    <w:rsid w:val="0043286E"/>
    <w:rPr>
      <w:spacing w:val="5"/>
      <w:sz w:val="15"/>
      <w:szCs w:val="15"/>
      <w:shd w:val="clear" w:color="auto" w:fill="FFFFFF"/>
    </w:rPr>
  </w:style>
  <w:style w:type="character" w:customStyle="1" w:styleId="Heading40">
    <w:name w:val="Heading #4_"/>
    <w:link w:val="Heading41"/>
    <w:uiPriority w:val="99"/>
    <w:locked/>
    <w:rsid w:val="0043286E"/>
    <w:rPr>
      <w:rFonts w:cs="Courier New"/>
      <w:b/>
      <w:bCs/>
      <w:spacing w:val="7"/>
      <w:sz w:val="19"/>
      <w:szCs w:val="19"/>
      <w:shd w:val="clear" w:color="auto" w:fill="FFFFFF"/>
    </w:rPr>
  </w:style>
  <w:style w:type="character" w:customStyle="1" w:styleId="Heading42">
    <w:name w:val="Heading #4"/>
    <w:basedOn w:val="Heading40"/>
    <w:uiPriority w:val="99"/>
    <w:rsid w:val="0043286E"/>
    <w:rPr>
      <w:rFonts w:cs="Courier New"/>
      <w:b/>
      <w:bCs/>
      <w:spacing w:val="7"/>
      <w:sz w:val="19"/>
      <w:szCs w:val="19"/>
      <w:shd w:val="clear" w:color="auto" w:fill="FFFFFF"/>
    </w:rPr>
  </w:style>
  <w:style w:type="paragraph" w:customStyle="1" w:styleId="Heading41">
    <w:name w:val="Heading #41"/>
    <w:basedOn w:val="Normal"/>
    <w:link w:val="Heading40"/>
    <w:uiPriority w:val="99"/>
    <w:rsid w:val="0043286E"/>
    <w:pPr>
      <w:widowControl w:val="0"/>
      <w:shd w:val="clear" w:color="auto" w:fill="FFFFFF"/>
      <w:spacing w:before="300" w:after="120" w:line="240" w:lineRule="atLeast"/>
      <w:ind w:hanging="720"/>
      <w:jc w:val="center"/>
      <w:outlineLvl w:val="3"/>
    </w:pPr>
    <w:rPr>
      <w:b/>
      <w:bCs/>
      <w:spacing w:val="7"/>
      <w:sz w:val="19"/>
      <w:szCs w:val="19"/>
      <w:lang w:val="x-none" w:eastAsia="x-none"/>
    </w:rPr>
  </w:style>
  <w:style w:type="character" w:customStyle="1" w:styleId="Bodytext51">
    <w:name w:val="Body text5"/>
    <w:uiPriority w:val="99"/>
    <w:rsid w:val="0043286E"/>
    <w:rPr>
      <w:spacing w:val="3"/>
      <w:sz w:val="19"/>
      <w:szCs w:val="19"/>
      <w:shd w:val="clear" w:color="auto" w:fill="FFFFFF"/>
    </w:rPr>
  </w:style>
  <w:style w:type="paragraph" w:customStyle="1" w:styleId="Bodytext61">
    <w:name w:val="Body text (6)1"/>
    <w:basedOn w:val="Normal"/>
    <w:uiPriority w:val="99"/>
    <w:rsid w:val="0043286E"/>
    <w:pPr>
      <w:widowControl w:val="0"/>
      <w:shd w:val="clear" w:color="auto" w:fill="FFFFFF"/>
      <w:spacing w:before="120" w:after="120" w:line="240" w:lineRule="atLeast"/>
      <w:ind w:hanging="820"/>
      <w:jc w:val="both"/>
    </w:pPr>
    <w:rPr>
      <w:rFonts w:ascii="Arial" w:hAnsi="Arial" w:cs="Arial"/>
      <w:b/>
      <w:bCs/>
      <w:spacing w:val="7"/>
      <w:sz w:val="19"/>
      <w:szCs w:val="19"/>
      <w:lang w:val="vi-VN"/>
    </w:rPr>
  </w:style>
  <w:style w:type="character" w:customStyle="1" w:styleId="Bodytext62">
    <w:name w:val="Body text6"/>
    <w:uiPriority w:val="99"/>
    <w:rsid w:val="0043286E"/>
    <w:rPr>
      <w:spacing w:val="3"/>
      <w:sz w:val="19"/>
      <w:szCs w:val="19"/>
      <w:shd w:val="clear" w:color="auto" w:fill="FFFFFF"/>
    </w:rPr>
  </w:style>
  <w:style w:type="paragraph" w:customStyle="1" w:styleId="Bodytext41">
    <w:name w:val="Body text (4)1"/>
    <w:basedOn w:val="Normal"/>
    <w:uiPriority w:val="99"/>
    <w:rsid w:val="0043286E"/>
    <w:pPr>
      <w:widowControl w:val="0"/>
      <w:shd w:val="clear" w:color="auto" w:fill="FFFFFF"/>
      <w:spacing w:before="180" w:after="180" w:line="240" w:lineRule="atLeast"/>
      <w:ind w:hanging="900"/>
      <w:jc w:val="both"/>
    </w:pPr>
    <w:rPr>
      <w:rFonts w:ascii="Arial" w:hAnsi="Arial" w:cs="Arial"/>
      <w:b/>
      <w:bCs/>
      <w:spacing w:val="3"/>
      <w:sz w:val="17"/>
      <w:szCs w:val="17"/>
      <w:lang w:val="vi-VN"/>
    </w:rPr>
  </w:style>
  <w:style w:type="character" w:customStyle="1" w:styleId="Heading50">
    <w:name w:val="Heading #5_"/>
    <w:link w:val="Heading51"/>
    <w:uiPriority w:val="99"/>
    <w:locked/>
    <w:rsid w:val="0043286E"/>
    <w:rPr>
      <w:rFonts w:cs="Courier New"/>
      <w:b/>
      <w:bCs/>
      <w:spacing w:val="7"/>
      <w:sz w:val="19"/>
      <w:szCs w:val="19"/>
      <w:shd w:val="clear" w:color="auto" w:fill="FFFFFF"/>
    </w:rPr>
  </w:style>
  <w:style w:type="character" w:customStyle="1" w:styleId="Heading52">
    <w:name w:val="Heading #5"/>
    <w:basedOn w:val="Heading50"/>
    <w:uiPriority w:val="99"/>
    <w:rsid w:val="0043286E"/>
    <w:rPr>
      <w:rFonts w:cs="Courier New"/>
      <w:b/>
      <w:bCs/>
      <w:spacing w:val="7"/>
      <w:sz w:val="19"/>
      <w:szCs w:val="19"/>
      <w:shd w:val="clear" w:color="auto" w:fill="FFFFFF"/>
    </w:rPr>
  </w:style>
  <w:style w:type="character" w:customStyle="1" w:styleId="BodytextBold2">
    <w:name w:val="Body text + Bold2"/>
    <w:aliases w:val="Spacing 0 pt27"/>
    <w:uiPriority w:val="99"/>
    <w:rsid w:val="0043286E"/>
    <w:rPr>
      <w:b/>
      <w:bCs/>
      <w:spacing w:val="4"/>
      <w:sz w:val="19"/>
      <w:szCs w:val="19"/>
      <w:shd w:val="clear" w:color="auto" w:fill="FFFFFF"/>
    </w:rPr>
  </w:style>
  <w:style w:type="character" w:customStyle="1" w:styleId="Bodytext19">
    <w:name w:val="Body text (19)_"/>
    <w:link w:val="Bodytext190"/>
    <w:uiPriority w:val="99"/>
    <w:locked/>
    <w:rsid w:val="0043286E"/>
    <w:rPr>
      <w:rFonts w:cs="Courier New"/>
      <w:spacing w:val="18"/>
      <w:sz w:val="17"/>
      <w:szCs w:val="17"/>
      <w:shd w:val="clear" w:color="auto" w:fill="FFFFFF"/>
    </w:rPr>
  </w:style>
  <w:style w:type="paragraph" w:customStyle="1" w:styleId="Heading51">
    <w:name w:val="Heading #51"/>
    <w:basedOn w:val="Normal"/>
    <w:link w:val="Heading50"/>
    <w:uiPriority w:val="99"/>
    <w:rsid w:val="0043286E"/>
    <w:pPr>
      <w:widowControl w:val="0"/>
      <w:shd w:val="clear" w:color="auto" w:fill="FFFFFF"/>
      <w:spacing w:before="420" w:after="180" w:line="240" w:lineRule="atLeast"/>
      <w:ind w:hanging="700"/>
      <w:jc w:val="both"/>
      <w:outlineLvl w:val="4"/>
    </w:pPr>
    <w:rPr>
      <w:b/>
      <w:bCs/>
      <w:spacing w:val="7"/>
      <w:sz w:val="19"/>
      <w:szCs w:val="19"/>
      <w:lang w:val="x-none" w:eastAsia="x-none"/>
    </w:rPr>
  </w:style>
  <w:style w:type="paragraph" w:customStyle="1" w:styleId="Heading310">
    <w:name w:val="Heading #31"/>
    <w:basedOn w:val="Normal"/>
    <w:uiPriority w:val="99"/>
    <w:rsid w:val="0043286E"/>
    <w:pPr>
      <w:widowControl w:val="0"/>
      <w:shd w:val="clear" w:color="auto" w:fill="FFFFFF"/>
      <w:spacing w:after="60" w:line="278" w:lineRule="exact"/>
      <w:ind w:hanging="240"/>
      <w:jc w:val="both"/>
      <w:outlineLvl w:val="2"/>
    </w:pPr>
    <w:rPr>
      <w:rFonts w:ascii="Arial" w:hAnsi="Arial" w:cs="Arial"/>
      <w:spacing w:val="3"/>
      <w:sz w:val="19"/>
      <w:szCs w:val="19"/>
      <w:lang w:val="vi-VN"/>
    </w:rPr>
  </w:style>
  <w:style w:type="paragraph" w:customStyle="1" w:styleId="Bodytext190">
    <w:name w:val="Body text (19)"/>
    <w:basedOn w:val="Normal"/>
    <w:link w:val="Bodytext19"/>
    <w:uiPriority w:val="99"/>
    <w:rsid w:val="0043286E"/>
    <w:pPr>
      <w:widowControl w:val="0"/>
      <w:shd w:val="clear" w:color="auto" w:fill="FFFFFF"/>
      <w:spacing w:line="245" w:lineRule="exact"/>
      <w:jc w:val="both"/>
    </w:pPr>
    <w:rPr>
      <w:spacing w:val="18"/>
      <w:sz w:val="17"/>
      <w:szCs w:val="17"/>
      <w:lang w:val="x-none" w:eastAsia="x-none"/>
    </w:rPr>
  </w:style>
  <w:style w:type="character" w:customStyle="1" w:styleId="Bodytext85pt4">
    <w:name w:val="Body text + 8.5 pt4"/>
    <w:aliases w:val="Spacing 0 pt26"/>
    <w:uiPriority w:val="99"/>
    <w:rsid w:val="0043286E"/>
    <w:rPr>
      <w:spacing w:val="15"/>
      <w:sz w:val="17"/>
      <w:szCs w:val="17"/>
      <w:shd w:val="clear" w:color="auto" w:fill="FFFFFF"/>
    </w:rPr>
  </w:style>
  <w:style w:type="character" w:customStyle="1" w:styleId="Bodytext71">
    <w:name w:val="Body text7"/>
    <w:uiPriority w:val="99"/>
    <w:rsid w:val="0043286E"/>
    <w:rPr>
      <w:spacing w:val="3"/>
      <w:sz w:val="19"/>
      <w:szCs w:val="19"/>
      <w:shd w:val="clear" w:color="auto" w:fill="FFFFFF"/>
    </w:rPr>
  </w:style>
  <w:style w:type="character" w:customStyle="1" w:styleId="BodytextItalic1">
    <w:name w:val="Body text + Italic1"/>
    <w:aliases w:val="Spacing 0 pt25"/>
    <w:uiPriority w:val="99"/>
    <w:rsid w:val="0043286E"/>
    <w:rPr>
      <w:i/>
      <w:iCs/>
      <w:spacing w:val="4"/>
      <w:sz w:val="19"/>
      <w:szCs w:val="19"/>
      <w:shd w:val="clear" w:color="auto" w:fill="FFFFFF"/>
    </w:rPr>
  </w:style>
  <w:style w:type="character" w:customStyle="1" w:styleId="Bodytext18">
    <w:name w:val="Body text (18)_"/>
    <w:link w:val="Bodytext180"/>
    <w:uiPriority w:val="99"/>
    <w:locked/>
    <w:rsid w:val="0043286E"/>
    <w:rPr>
      <w:rFonts w:cs="Courier New"/>
      <w:spacing w:val="15"/>
      <w:sz w:val="17"/>
      <w:szCs w:val="17"/>
      <w:shd w:val="clear" w:color="auto" w:fill="FFFFFF"/>
    </w:rPr>
  </w:style>
  <w:style w:type="paragraph" w:customStyle="1" w:styleId="Bodytext180">
    <w:name w:val="Body text (18)"/>
    <w:basedOn w:val="Normal"/>
    <w:link w:val="Bodytext18"/>
    <w:uiPriority w:val="99"/>
    <w:rsid w:val="0043286E"/>
    <w:pPr>
      <w:widowControl w:val="0"/>
      <w:shd w:val="clear" w:color="auto" w:fill="FFFFFF"/>
      <w:spacing w:line="274" w:lineRule="exact"/>
      <w:jc w:val="both"/>
    </w:pPr>
    <w:rPr>
      <w:spacing w:val="15"/>
      <w:sz w:val="17"/>
      <w:szCs w:val="17"/>
      <w:lang w:val="x-none" w:eastAsia="x-none"/>
    </w:rPr>
  </w:style>
  <w:style w:type="paragraph" w:customStyle="1" w:styleId="Bodytext310">
    <w:name w:val="Body text (3)1"/>
    <w:basedOn w:val="Normal"/>
    <w:uiPriority w:val="99"/>
    <w:rsid w:val="0043286E"/>
    <w:pPr>
      <w:widowControl w:val="0"/>
      <w:shd w:val="clear" w:color="auto" w:fill="FFFFFF"/>
      <w:spacing w:before="60" w:after="60" w:line="240" w:lineRule="atLeast"/>
      <w:ind w:hanging="700"/>
      <w:jc w:val="both"/>
    </w:pPr>
    <w:rPr>
      <w:rFonts w:ascii="Arial" w:eastAsia="Courier New" w:hAnsi="Arial" w:cs="Arial"/>
      <w:i/>
      <w:iCs/>
      <w:spacing w:val="2"/>
      <w:sz w:val="17"/>
      <w:szCs w:val="17"/>
      <w:lang w:val="vi-VN"/>
    </w:rPr>
  </w:style>
  <w:style w:type="character" w:customStyle="1" w:styleId="Bodytext200">
    <w:name w:val="Body text (20)_"/>
    <w:link w:val="Bodytext201"/>
    <w:uiPriority w:val="99"/>
    <w:locked/>
    <w:rsid w:val="0043286E"/>
    <w:rPr>
      <w:rFonts w:cs="Courier New"/>
      <w:spacing w:val="4"/>
      <w:sz w:val="19"/>
      <w:szCs w:val="19"/>
      <w:shd w:val="clear" w:color="auto" w:fill="FFFFFF"/>
    </w:rPr>
  </w:style>
  <w:style w:type="character" w:customStyle="1" w:styleId="Bodytext20Spacing0pt">
    <w:name w:val="Body text (20) + Spacing 0 pt"/>
    <w:uiPriority w:val="99"/>
    <w:rsid w:val="0043286E"/>
    <w:rPr>
      <w:rFonts w:cs="Courier New"/>
      <w:spacing w:val="3"/>
      <w:sz w:val="19"/>
      <w:szCs w:val="19"/>
      <w:shd w:val="clear" w:color="auto" w:fill="FFFFFF"/>
    </w:rPr>
  </w:style>
  <w:style w:type="character" w:customStyle="1" w:styleId="Bodytext202">
    <w:name w:val="Body text (20)"/>
    <w:basedOn w:val="Bodytext200"/>
    <w:uiPriority w:val="99"/>
    <w:rsid w:val="0043286E"/>
    <w:rPr>
      <w:rFonts w:cs="Courier New"/>
      <w:spacing w:val="4"/>
      <w:sz w:val="19"/>
      <w:szCs w:val="19"/>
      <w:shd w:val="clear" w:color="auto" w:fill="FFFFFF"/>
    </w:rPr>
  </w:style>
  <w:style w:type="paragraph" w:customStyle="1" w:styleId="Bodytext201">
    <w:name w:val="Body text (20)1"/>
    <w:basedOn w:val="Normal"/>
    <w:link w:val="Bodytext200"/>
    <w:uiPriority w:val="99"/>
    <w:rsid w:val="0043286E"/>
    <w:pPr>
      <w:widowControl w:val="0"/>
      <w:shd w:val="clear" w:color="auto" w:fill="FFFFFF"/>
      <w:spacing w:line="264" w:lineRule="exact"/>
      <w:ind w:hanging="720"/>
    </w:pPr>
    <w:rPr>
      <w:spacing w:val="4"/>
      <w:sz w:val="19"/>
      <w:szCs w:val="19"/>
      <w:lang w:val="x-none" w:eastAsia="x-none"/>
    </w:rPr>
  </w:style>
  <w:style w:type="character" w:customStyle="1" w:styleId="BodytextCandara1">
    <w:name w:val="Body text + Candara1"/>
    <w:aliases w:val="8.5 pt"/>
    <w:uiPriority w:val="99"/>
    <w:rsid w:val="0043286E"/>
    <w:rPr>
      <w:rFonts w:ascii="Candara" w:hAnsi="Candara" w:cs="Candara"/>
      <w:spacing w:val="3"/>
      <w:sz w:val="17"/>
      <w:szCs w:val="17"/>
      <w:shd w:val="clear" w:color="auto" w:fill="FFFFFF"/>
    </w:rPr>
  </w:style>
  <w:style w:type="character" w:customStyle="1" w:styleId="Bodytext42">
    <w:name w:val="Body text4"/>
    <w:uiPriority w:val="99"/>
    <w:rsid w:val="0043286E"/>
    <w:rPr>
      <w:spacing w:val="3"/>
      <w:sz w:val="19"/>
      <w:szCs w:val="19"/>
      <w:shd w:val="clear" w:color="auto" w:fill="FFFFFF"/>
    </w:rPr>
  </w:style>
  <w:style w:type="character" w:customStyle="1" w:styleId="Bodytext32">
    <w:name w:val="Body text3"/>
    <w:uiPriority w:val="99"/>
    <w:rsid w:val="0043286E"/>
    <w:rPr>
      <w:noProof/>
      <w:spacing w:val="3"/>
      <w:sz w:val="19"/>
      <w:szCs w:val="19"/>
      <w:shd w:val="clear" w:color="auto" w:fill="FFFFFF"/>
    </w:rPr>
  </w:style>
  <w:style w:type="character" w:customStyle="1" w:styleId="Bodytext22">
    <w:name w:val="Body text2"/>
    <w:uiPriority w:val="99"/>
    <w:rsid w:val="0043286E"/>
    <w:rPr>
      <w:spacing w:val="3"/>
      <w:sz w:val="19"/>
      <w:szCs w:val="19"/>
      <w:u w:val="single"/>
      <w:shd w:val="clear" w:color="auto" w:fill="FFFFFF"/>
    </w:rPr>
  </w:style>
  <w:style w:type="character" w:customStyle="1" w:styleId="Bodytext85pt2">
    <w:name w:val="Body text + 8.5 pt2"/>
    <w:aliases w:val="Spacing 0 pt21"/>
    <w:uiPriority w:val="99"/>
    <w:rsid w:val="0043286E"/>
    <w:rPr>
      <w:spacing w:val="15"/>
      <w:sz w:val="17"/>
      <w:szCs w:val="17"/>
      <w:shd w:val="clear" w:color="auto" w:fill="FFFFFF"/>
    </w:rPr>
  </w:style>
  <w:style w:type="character" w:customStyle="1" w:styleId="BodytextBold1">
    <w:name w:val="Body text + Bold1"/>
    <w:aliases w:val="Spacing 0 pt20"/>
    <w:uiPriority w:val="99"/>
    <w:rsid w:val="0043286E"/>
    <w:rPr>
      <w:b/>
      <w:bCs/>
      <w:spacing w:val="7"/>
      <w:sz w:val="19"/>
      <w:szCs w:val="19"/>
      <w:shd w:val="clear" w:color="auto" w:fill="FFFFFF"/>
    </w:rPr>
  </w:style>
  <w:style w:type="character" w:customStyle="1" w:styleId="BodytextSpacing0pt">
    <w:name w:val="Body text + Spacing 0 pt"/>
    <w:uiPriority w:val="99"/>
    <w:rsid w:val="0043286E"/>
    <w:rPr>
      <w:spacing w:val="4"/>
      <w:sz w:val="19"/>
      <w:szCs w:val="19"/>
      <w:shd w:val="clear" w:color="auto" w:fill="FFFFFF"/>
    </w:rPr>
  </w:style>
  <w:style w:type="character" w:customStyle="1" w:styleId="Bodytext45">
    <w:name w:val="Body text (4)5"/>
    <w:uiPriority w:val="99"/>
    <w:rsid w:val="0043286E"/>
    <w:rPr>
      <w:b/>
      <w:bCs/>
      <w:spacing w:val="3"/>
      <w:sz w:val="17"/>
      <w:szCs w:val="17"/>
      <w:shd w:val="clear" w:color="auto" w:fill="FFFFFF"/>
    </w:rPr>
  </w:style>
  <w:style w:type="character" w:customStyle="1" w:styleId="Bodytext24">
    <w:name w:val="Body text (24)_"/>
    <w:link w:val="Bodytext240"/>
    <w:uiPriority w:val="99"/>
    <w:locked/>
    <w:rsid w:val="0043286E"/>
    <w:rPr>
      <w:rFonts w:cs="Courier New"/>
      <w:spacing w:val="15"/>
      <w:sz w:val="16"/>
      <w:szCs w:val="16"/>
      <w:shd w:val="clear" w:color="auto" w:fill="FFFFFF"/>
    </w:rPr>
  </w:style>
  <w:style w:type="paragraph" w:customStyle="1" w:styleId="Bodytext240">
    <w:name w:val="Body text (24)"/>
    <w:basedOn w:val="Normal"/>
    <w:link w:val="Bodytext24"/>
    <w:uiPriority w:val="99"/>
    <w:rsid w:val="0043286E"/>
    <w:pPr>
      <w:widowControl w:val="0"/>
      <w:shd w:val="clear" w:color="auto" w:fill="FFFFFF"/>
      <w:spacing w:line="269" w:lineRule="exact"/>
      <w:jc w:val="both"/>
    </w:pPr>
    <w:rPr>
      <w:spacing w:val="15"/>
      <w:sz w:val="16"/>
      <w:szCs w:val="16"/>
      <w:lang w:val="x-none" w:eastAsia="x-none"/>
    </w:rPr>
  </w:style>
  <w:style w:type="character" w:customStyle="1" w:styleId="Bodytext85pt19">
    <w:name w:val="Body text + 8.5 pt19"/>
    <w:aliases w:val="Bold19"/>
    <w:uiPriority w:val="99"/>
    <w:rsid w:val="0043286E"/>
    <w:rPr>
      <w:b/>
      <w:bCs/>
      <w:spacing w:val="3"/>
      <w:sz w:val="17"/>
      <w:szCs w:val="17"/>
      <w:shd w:val="clear" w:color="auto" w:fill="FFFFFF"/>
    </w:rPr>
  </w:style>
  <w:style w:type="character" w:customStyle="1" w:styleId="Bodytext203">
    <w:name w:val="Body text (20)3"/>
    <w:uiPriority w:val="99"/>
    <w:rsid w:val="0043286E"/>
    <w:rPr>
      <w:rFonts w:ascii="Times New Roman" w:hAnsi="Times New Roman" w:cs="Times New Roman"/>
      <w:spacing w:val="4"/>
      <w:sz w:val="19"/>
      <w:szCs w:val="19"/>
      <w:u w:val="none"/>
      <w:shd w:val="clear" w:color="auto" w:fill="FFFFFF"/>
    </w:rPr>
  </w:style>
  <w:style w:type="character" w:customStyle="1" w:styleId="Bodytext20Spacing0pt1">
    <w:name w:val="Body text (20) + Spacing 0 pt1"/>
    <w:uiPriority w:val="99"/>
    <w:rsid w:val="0043286E"/>
    <w:rPr>
      <w:rFonts w:ascii="Times New Roman" w:hAnsi="Times New Roman" w:cs="Times New Roman"/>
      <w:spacing w:val="3"/>
      <w:sz w:val="19"/>
      <w:szCs w:val="19"/>
      <w:u w:val="none"/>
      <w:shd w:val="clear" w:color="auto" w:fill="FFFFFF"/>
    </w:rPr>
  </w:style>
  <w:style w:type="character" w:customStyle="1" w:styleId="Heading321">
    <w:name w:val="Heading #32"/>
    <w:uiPriority w:val="99"/>
    <w:rsid w:val="0043286E"/>
    <w:rPr>
      <w:b/>
      <w:bCs/>
      <w:spacing w:val="3"/>
      <w:sz w:val="19"/>
      <w:szCs w:val="19"/>
      <w:shd w:val="clear" w:color="auto" w:fill="FFFFFF"/>
    </w:rPr>
  </w:style>
  <w:style w:type="character" w:customStyle="1" w:styleId="BodytextArial2">
    <w:name w:val="Body text + Arial2"/>
    <w:aliases w:val="8.5 pt1,Spacing 0 pt14"/>
    <w:uiPriority w:val="99"/>
    <w:rsid w:val="0043286E"/>
    <w:rPr>
      <w:rFonts w:ascii="Arial" w:hAnsi="Arial" w:cs="Arial"/>
      <w:spacing w:val="9"/>
      <w:sz w:val="17"/>
      <w:szCs w:val="17"/>
      <w:shd w:val="clear" w:color="auto" w:fill="FFFFFF"/>
    </w:rPr>
  </w:style>
  <w:style w:type="character" w:customStyle="1" w:styleId="BodytextArial1">
    <w:name w:val="Body text + Arial1"/>
    <w:aliases w:val="10 pt2,Spacing 0 pt12"/>
    <w:uiPriority w:val="99"/>
    <w:rsid w:val="0043286E"/>
    <w:rPr>
      <w:rFonts w:ascii="Arial" w:hAnsi="Arial" w:cs="Arial"/>
      <w:spacing w:val="0"/>
      <w:sz w:val="20"/>
      <w:szCs w:val="20"/>
      <w:shd w:val="clear" w:color="auto" w:fill="FFFFFF"/>
    </w:rPr>
  </w:style>
  <w:style w:type="paragraph" w:customStyle="1" w:styleId="ANoidunggxdvn">
    <w:name w:val="A Noi dung gxd.vn"/>
    <w:basedOn w:val="Normal"/>
    <w:link w:val="ANoidunggxdvnChar"/>
    <w:qFormat/>
    <w:rsid w:val="00AF519F"/>
    <w:pPr>
      <w:widowControl w:val="0"/>
      <w:spacing w:before="60" w:after="60" w:line="288" w:lineRule="auto"/>
      <w:ind w:firstLine="567"/>
      <w:jc w:val="both"/>
    </w:pPr>
    <w:rPr>
      <w:noProof/>
      <w:kern w:val="2"/>
      <w:sz w:val="28"/>
      <w:szCs w:val="26"/>
      <w:lang w:val="fr-FR" w:eastAsia="zh-CN"/>
    </w:rPr>
  </w:style>
  <w:style w:type="character" w:customStyle="1" w:styleId="ANoidunggxdvnChar">
    <w:name w:val="A Noi dung gxd.vn Char"/>
    <w:link w:val="ANoidunggxdvn"/>
    <w:rsid w:val="00AF519F"/>
    <w:rPr>
      <w:noProof/>
      <w:kern w:val="2"/>
      <w:sz w:val="28"/>
      <w:szCs w:val="26"/>
      <w:lang w:val="fr-FR" w:eastAsia="zh-CN"/>
    </w:rPr>
  </w:style>
  <w:style w:type="paragraph" w:customStyle="1" w:styleId="ANoidungcangiuadamgxdeduvn">
    <w:name w:val="A Noi dung can giua dam gxd.edu.vn"/>
    <w:basedOn w:val="ANoidunggxdvn"/>
    <w:next w:val="ANoidunggxdvn"/>
    <w:link w:val="ANoidungcangiuadamgxdeduvnChar"/>
    <w:rsid w:val="004339DE"/>
    <w:pPr>
      <w:tabs>
        <w:tab w:val="center" w:pos="4320"/>
        <w:tab w:val="right" w:pos="8640"/>
      </w:tabs>
      <w:spacing w:line="360" w:lineRule="auto"/>
      <w:jc w:val="center"/>
    </w:pPr>
    <w:rPr>
      <w:b/>
      <w:sz w:val="32"/>
    </w:rPr>
  </w:style>
  <w:style w:type="character" w:customStyle="1" w:styleId="ANoidungcangiuadamgxdeduvnChar">
    <w:name w:val="A Noi dung can giua dam gxd.edu.vn Char"/>
    <w:link w:val="ANoidungcangiuadamgxdeduvn"/>
    <w:rsid w:val="004339DE"/>
    <w:rPr>
      <w:b/>
      <w:noProof/>
      <w:kern w:val="2"/>
      <w:sz w:val="32"/>
      <w:szCs w:val="26"/>
      <w:lang w:val="fr-FR" w:eastAsia="zh-CN"/>
    </w:rPr>
  </w:style>
  <w:style w:type="paragraph" w:customStyle="1" w:styleId="ANoidungnghienggxdeduvn">
    <w:name w:val="A Noi dung nghieng gxd.edu.vn"/>
    <w:basedOn w:val="ANoidunggxdvn"/>
    <w:next w:val="ANoidunggxdvn"/>
    <w:link w:val="ANoidungnghienggxdeduvnChar"/>
    <w:rsid w:val="00B05AAB"/>
    <w:pPr>
      <w:tabs>
        <w:tab w:val="center" w:pos="4320"/>
        <w:tab w:val="right" w:pos="8640"/>
      </w:tabs>
    </w:pPr>
    <w:rPr>
      <w:i/>
    </w:rPr>
  </w:style>
  <w:style w:type="character" w:customStyle="1" w:styleId="ANoidungnghienggxdeduvnChar">
    <w:name w:val="A Noi dung nghieng gxd.edu.vn Char"/>
    <w:link w:val="ANoidungnghienggxdeduvn"/>
    <w:rsid w:val="00B05AAB"/>
    <w:rPr>
      <w:i/>
      <w:noProof/>
      <w:kern w:val="2"/>
      <w:sz w:val="28"/>
      <w:szCs w:val="26"/>
      <w:lang w:val="fr-FR" w:eastAsia="zh-CN"/>
    </w:rPr>
  </w:style>
  <w:style w:type="paragraph" w:customStyle="1" w:styleId="Daudong-gxdvn">
    <w:name w:val="Dau dong - gxd.vn"/>
    <w:basedOn w:val="Normal"/>
    <w:link w:val="Daudong-gxdvnChar"/>
    <w:qFormat/>
    <w:rsid w:val="00D417DB"/>
    <w:pPr>
      <w:numPr>
        <w:numId w:val="24"/>
      </w:numPr>
      <w:spacing w:before="60" w:after="60" w:line="288" w:lineRule="auto"/>
      <w:jc w:val="both"/>
    </w:pPr>
    <w:rPr>
      <w:noProof/>
      <w:sz w:val="28"/>
      <w:szCs w:val="26"/>
      <w:lang w:eastAsia="vi-VN"/>
    </w:rPr>
  </w:style>
  <w:style w:type="character" w:customStyle="1" w:styleId="Daudong-gxdvnChar">
    <w:name w:val="Dau dong - gxd.vn Char"/>
    <w:link w:val="Daudong-gxdvn"/>
    <w:rsid w:val="00D417DB"/>
    <w:rPr>
      <w:noProof/>
      <w:sz w:val="28"/>
      <w:szCs w:val="26"/>
      <w:lang w:eastAsia="vi-VN"/>
    </w:rPr>
  </w:style>
  <w:style w:type="paragraph" w:customStyle="1" w:styleId="Daudonggxdvn">
    <w:name w:val="Dau dong + gxd.vn"/>
    <w:basedOn w:val="ANoidunggxdvn"/>
    <w:qFormat/>
    <w:rsid w:val="002B0201"/>
    <w:pPr>
      <w:numPr>
        <w:ilvl w:val="1"/>
        <w:numId w:val="25"/>
      </w:numPr>
      <w:tabs>
        <w:tab w:val="clear" w:pos="568"/>
        <w:tab w:val="num" w:pos="709"/>
      </w:tabs>
    </w:pPr>
    <w:rPr>
      <w:rFonts w:eastAsia="Calibri"/>
    </w:rPr>
  </w:style>
  <w:style w:type="paragraph" w:customStyle="1" w:styleId="GxdCodelaptrinh">
    <w:name w:val="Gxd Code lap trinh"/>
    <w:basedOn w:val="ANoidunggxdvn"/>
    <w:next w:val="ANoidunggxdvn"/>
    <w:link w:val="GxdCodelaptrinhChar"/>
    <w:autoRedefine/>
    <w:rsid w:val="00656E0E"/>
    <w:pPr>
      <w:spacing w:before="40" w:after="40" w:line="264" w:lineRule="auto"/>
      <w:ind w:firstLine="0"/>
    </w:pPr>
    <w:rPr>
      <w:i/>
      <w:color w:val="FFFFFF"/>
      <w:shd w:val="clear" w:color="auto" w:fill="272822"/>
      <w:lang w:val="nl-NL"/>
    </w:rPr>
  </w:style>
  <w:style w:type="character" w:customStyle="1" w:styleId="GxdCodelaptrinhChar">
    <w:name w:val="Gxd Code lap trinh Char"/>
    <w:link w:val="GxdCodelaptrinh"/>
    <w:rsid w:val="00656E0E"/>
    <w:rPr>
      <w:i/>
      <w:noProof/>
      <w:color w:val="FFFFFF"/>
      <w:kern w:val="2"/>
      <w:sz w:val="28"/>
      <w:szCs w:val="26"/>
      <w:lang w:val="nl-NL" w:eastAsia="zh-CN"/>
    </w:rPr>
  </w:style>
  <w:style w:type="paragraph" w:customStyle="1" w:styleId="Gxdcongthuc">
    <w:name w:val="Gxd cong thuc"/>
    <w:basedOn w:val="ANoidunggxdvn"/>
    <w:rsid w:val="0084271A"/>
    <w:pPr>
      <w:ind w:firstLine="0"/>
      <w:jc w:val="center"/>
    </w:pPr>
  </w:style>
  <w:style w:type="paragraph" w:customStyle="1" w:styleId="GxdDanhlistchu">
    <w:name w:val="Gxd Danh list chu"/>
    <w:basedOn w:val="ANoidunggxdvn"/>
    <w:rsid w:val="002C5304"/>
    <w:pPr>
      <w:numPr>
        <w:numId w:val="26"/>
      </w:numPr>
      <w:tabs>
        <w:tab w:val="left" w:pos="709"/>
      </w:tabs>
    </w:pPr>
  </w:style>
  <w:style w:type="paragraph" w:customStyle="1" w:styleId="GxdDanhlistso">
    <w:name w:val="Gxd Danh list so"/>
    <w:basedOn w:val="ANoidunggxdvn"/>
    <w:rsid w:val="003278FE"/>
    <w:pPr>
      <w:numPr>
        <w:numId w:val="27"/>
      </w:numPr>
      <w:tabs>
        <w:tab w:val="left" w:pos="709"/>
      </w:tabs>
      <w:spacing w:before="40" w:after="40"/>
    </w:pPr>
  </w:style>
  <w:style w:type="paragraph" w:customStyle="1" w:styleId="GxdDiengiaikhoiluong">
    <w:name w:val="Gxd Dien giai khoi luong"/>
    <w:basedOn w:val="ANoidunggxdvn"/>
    <w:link w:val="GxdDiengiaikhoiluongChar"/>
    <w:rsid w:val="00F0710A"/>
    <w:pPr>
      <w:ind w:firstLine="425"/>
    </w:pPr>
    <w:rPr>
      <w:i/>
      <w:color w:val="0000CC"/>
      <w:lang w:val="vi-VN"/>
    </w:rPr>
  </w:style>
  <w:style w:type="character" w:customStyle="1" w:styleId="GxdDiengiaikhoiluongChar">
    <w:name w:val="Gxd Dien giai khoi luong Char"/>
    <w:link w:val="GxdDiengiaikhoiluong"/>
    <w:rsid w:val="00F0710A"/>
    <w:rPr>
      <w:i/>
      <w:noProof/>
      <w:color w:val="0000CC"/>
      <w:kern w:val="2"/>
      <w:sz w:val="28"/>
      <w:szCs w:val="26"/>
      <w:lang w:val="vi-VN" w:eastAsia="zh-CN"/>
    </w:rPr>
  </w:style>
  <w:style w:type="paragraph" w:customStyle="1" w:styleId="GxdLuuy">
    <w:name w:val="Gxd Luu y"/>
    <w:basedOn w:val="ANoidunggxdvn"/>
    <w:rsid w:val="002B76C9"/>
    <w:rPr>
      <w:b/>
      <w:color w:val="FF0000"/>
      <w:u w:val="single"/>
    </w:rPr>
  </w:style>
  <w:style w:type="paragraph" w:customStyle="1" w:styleId="GxdMCA">
    <w:name w:val="Gxd MỤC A"/>
    <w:aliases w:val="B,C..."/>
    <w:basedOn w:val="ANoidunggxdvn"/>
    <w:next w:val="ANoidunggxdvn"/>
    <w:rsid w:val="00CA162B"/>
    <w:pPr>
      <w:keepLines/>
      <w:numPr>
        <w:numId w:val="28"/>
      </w:numPr>
      <w:tabs>
        <w:tab w:val="left" w:pos="426"/>
      </w:tabs>
      <w:spacing w:before="100"/>
      <w:jc w:val="center"/>
    </w:pPr>
    <w:rPr>
      <w:b/>
      <w:lang w:val="vi-VN"/>
    </w:rPr>
  </w:style>
  <w:style w:type="paragraph" w:customStyle="1" w:styleId="GxdNghiengdamBantaychi">
    <w:name w:val="Gxd Nghieng dam Ban tay chi"/>
    <w:basedOn w:val="ANoidunggxdvn"/>
    <w:rsid w:val="002646A5"/>
    <w:pPr>
      <w:numPr>
        <w:numId w:val="29"/>
      </w:numPr>
      <w:tabs>
        <w:tab w:val="num" w:pos="709"/>
      </w:tabs>
    </w:pPr>
    <w:rPr>
      <w:b/>
      <w:i/>
    </w:rPr>
  </w:style>
  <w:style w:type="paragraph" w:customStyle="1" w:styleId="GxdNghiengdamMuiten">
    <w:name w:val="Gxd Nghieng dam Mui ten"/>
    <w:basedOn w:val="Normal"/>
    <w:qFormat/>
    <w:rsid w:val="002D4EE3"/>
    <w:pPr>
      <w:numPr>
        <w:numId w:val="30"/>
      </w:numPr>
      <w:tabs>
        <w:tab w:val="left" w:pos="709"/>
      </w:tabs>
      <w:spacing w:before="40" w:after="40" w:line="288" w:lineRule="auto"/>
    </w:pPr>
    <w:rPr>
      <w:b/>
      <w:bCs/>
      <w:i/>
      <w:iCs/>
      <w:noProof/>
      <w:sz w:val="28"/>
      <w:szCs w:val="26"/>
      <w:lang w:eastAsia="vi-VN"/>
    </w:rPr>
  </w:style>
  <w:style w:type="paragraph" w:customStyle="1" w:styleId="GxdNghiengdamDautich">
    <w:name w:val="Gxd Nghieng dam Dau tich"/>
    <w:basedOn w:val="GxdNghiengdamMuiten"/>
    <w:rsid w:val="009B10FE"/>
    <w:pPr>
      <w:numPr>
        <w:numId w:val="31"/>
      </w:numPr>
      <w:tabs>
        <w:tab w:val="clear" w:pos="709"/>
        <w:tab w:val="left" w:pos="567"/>
      </w:tabs>
      <w:jc w:val="both"/>
    </w:pPr>
  </w:style>
  <w:style w:type="paragraph" w:customStyle="1" w:styleId="GxdNghiengdamDauTron">
    <w:name w:val="Gxd Nghieng dam Dau Tron"/>
    <w:basedOn w:val="ANoidunggxdvn"/>
    <w:next w:val="Normal"/>
    <w:qFormat/>
    <w:rsid w:val="00ED5A69"/>
    <w:pPr>
      <w:numPr>
        <w:ilvl w:val="3"/>
        <w:numId w:val="32"/>
      </w:numPr>
      <w:spacing w:before="120"/>
    </w:pPr>
    <w:rPr>
      <w:b/>
      <w:bCs/>
      <w:i/>
      <w:iCs/>
    </w:rPr>
  </w:style>
  <w:style w:type="paragraph" w:customStyle="1" w:styleId="gxdvnNoidungDVTcanphai">
    <w:name w:val="gxd.vn Noi dung DVT can phai"/>
    <w:basedOn w:val="ANoidunggxdvn"/>
    <w:rsid w:val="000D2B2E"/>
    <w:pPr>
      <w:tabs>
        <w:tab w:val="center" w:pos="4320"/>
        <w:tab w:val="right" w:pos="8640"/>
      </w:tabs>
      <w:jc w:val="right"/>
    </w:pPr>
    <w:rPr>
      <w:i/>
    </w:rPr>
  </w:style>
  <w:style w:type="paragraph" w:customStyle="1" w:styleId="GxdNghiengdamHoathi">
    <w:name w:val="Gxd Nghieng dam Hoa thi"/>
    <w:basedOn w:val="gxdvnNoidungDVTcanphai"/>
    <w:rsid w:val="006574D3"/>
    <w:pPr>
      <w:numPr>
        <w:numId w:val="33"/>
      </w:numPr>
      <w:tabs>
        <w:tab w:val="left" w:pos="709"/>
      </w:tabs>
      <w:spacing w:before="40" w:after="40" w:line="264" w:lineRule="auto"/>
      <w:jc w:val="both"/>
    </w:pPr>
    <w:rPr>
      <w:b/>
      <w:bCs/>
      <w:iCs/>
    </w:rPr>
  </w:style>
  <w:style w:type="paragraph" w:customStyle="1" w:styleId="GxdvnTenPhuluccanphai">
    <w:name w:val="Gxd.vn Ten Phu luc can phai"/>
    <w:basedOn w:val="ANoidunggxdvn"/>
    <w:rsid w:val="00047EA1"/>
    <w:pPr>
      <w:jc w:val="right"/>
    </w:pPr>
    <w:rPr>
      <w:b/>
    </w:rPr>
  </w:style>
  <w:style w:type="paragraph" w:customStyle="1" w:styleId="gxdvnNoidungBangcanDeuJ">
    <w:name w:val="gxd.vn Noi dung Bang can Deu J"/>
    <w:basedOn w:val="GxdvnTenPhuluccanphai"/>
    <w:next w:val="GxdvnTenPhuluccanphai"/>
    <w:rsid w:val="00E95F7A"/>
    <w:pPr>
      <w:ind w:firstLine="0"/>
      <w:jc w:val="both"/>
    </w:pPr>
    <w:rPr>
      <w:b w:val="0"/>
      <w:sz w:val="24"/>
      <w:szCs w:val="24"/>
    </w:rPr>
  </w:style>
  <w:style w:type="paragraph" w:customStyle="1" w:styleId="gxdvnNoidungBangcanGiuaC">
    <w:name w:val="gxd.vn Noi dung Bang can Giua C"/>
    <w:basedOn w:val="gxdvnNoidungBangcanDeuJ"/>
    <w:rsid w:val="00692B63"/>
    <w:pPr>
      <w:suppressLineNumbers/>
      <w:jc w:val="center"/>
    </w:pPr>
  </w:style>
  <w:style w:type="paragraph" w:customStyle="1" w:styleId="GxdvnNoidungBangcanGiuaDamB">
    <w:name w:val="Gxd.vn Noi dung Bang can Giua Dam B"/>
    <w:basedOn w:val="Gxdcongthuc"/>
    <w:rsid w:val="006C0DD6"/>
    <w:rPr>
      <w:b/>
    </w:rPr>
  </w:style>
  <w:style w:type="paragraph" w:customStyle="1" w:styleId="gxdvnNoidungBangcanPhaiR">
    <w:name w:val="gxd.vn Noi dung Bang can Phai R"/>
    <w:basedOn w:val="ANoidunggxdvn"/>
    <w:rsid w:val="006617A8"/>
    <w:pPr>
      <w:ind w:firstLine="0"/>
      <w:jc w:val="right"/>
    </w:pPr>
    <w:rPr>
      <w:sz w:val="24"/>
    </w:rPr>
  </w:style>
  <w:style w:type="paragraph" w:customStyle="1" w:styleId="gxdvnNoidungBangcanTraiL">
    <w:name w:val="gxd.vn Noi dung Bang can Trai L"/>
    <w:basedOn w:val="ANoidunggxdvn"/>
    <w:next w:val="ANoidunggxdvn"/>
    <w:rsid w:val="00557656"/>
    <w:pPr>
      <w:ind w:firstLine="0"/>
    </w:pPr>
    <w:rPr>
      <w:sz w:val="24"/>
    </w:rPr>
  </w:style>
  <w:style w:type="paragraph" w:customStyle="1" w:styleId="gxdvnNoidungTieudeBang">
    <w:name w:val="gxd.vn Noi dung Tieu de Bang"/>
    <w:basedOn w:val="ANoidunggxdvn"/>
    <w:next w:val="GxdvnTenPhuluccanphai"/>
    <w:rsid w:val="00744A3F"/>
    <w:pPr>
      <w:ind w:firstLine="0"/>
      <w:jc w:val="center"/>
    </w:pPr>
    <w:rPr>
      <w:b/>
      <w:sz w:val="24"/>
    </w:rPr>
  </w:style>
  <w:style w:type="paragraph" w:customStyle="1" w:styleId="gxdvnTenBANG">
    <w:name w:val="gxd.vn Ten BANG"/>
    <w:basedOn w:val="GxdvnNoidungBangcanGiuaDamB"/>
    <w:next w:val="gxdvnNoidungBangcanTraiL"/>
    <w:rsid w:val="00201FC0"/>
    <w:rPr>
      <w:b w:val="0"/>
    </w:rPr>
  </w:style>
  <w:style w:type="paragraph" w:customStyle="1" w:styleId="gxdvnTenBANGphu">
    <w:name w:val="gxd.vn Ten BANG phu"/>
    <w:basedOn w:val="gxdvnNoidungBangcanTraiL"/>
    <w:next w:val="gxdvnNoidungBangcanTraiL"/>
    <w:rsid w:val="0074177A"/>
    <w:pPr>
      <w:jc w:val="center"/>
    </w:pPr>
    <w:rPr>
      <w:b/>
      <w:i/>
    </w:rPr>
  </w:style>
  <w:style w:type="paragraph" w:customStyle="1" w:styleId="gxdvnTracnghiemABCD">
    <w:name w:val="gxd.vn Trac nghiem A.B.C.D"/>
    <w:basedOn w:val="Normal"/>
    <w:rsid w:val="00CD74FA"/>
    <w:pPr>
      <w:widowControl w:val="0"/>
      <w:numPr>
        <w:ilvl w:val="5"/>
        <w:numId w:val="34"/>
      </w:numPr>
      <w:tabs>
        <w:tab w:val="clear" w:pos="624"/>
        <w:tab w:val="num" w:pos="567"/>
      </w:tabs>
      <w:autoSpaceDE w:val="0"/>
      <w:autoSpaceDN w:val="0"/>
      <w:spacing w:before="80" w:line="276" w:lineRule="auto"/>
      <w:contextualSpacing/>
      <w:jc w:val="both"/>
    </w:pPr>
    <w:rPr>
      <w:rFonts w:eastAsia="Calibri"/>
      <w:i/>
      <w:noProof/>
      <w:sz w:val="26"/>
      <w:szCs w:val="26"/>
    </w:rPr>
  </w:style>
  <w:style w:type="character" w:customStyle="1" w:styleId="Heading1Char">
    <w:name w:val="Heading 1 Char"/>
    <w:aliases w:val="gxd.vn Phần Char"/>
    <w:link w:val="Heading1"/>
    <w:uiPriority w:val="9"/>
    <w:rsid w:val="00E729CB"/>
    <w:rPr>
      <w:b/>
      <w:bCs/>
      <w:noProof/>
      <w:kern w:val="32"/>
      <w:sz w:val="32"/>
      <w:szCs w:val="32"/>
      <w:lang w:val="fr-FR" w:eastAsia="vi-VN"/>
    </w:rPr>
  </w:style>
  <w:style w:type="character" w:customStyle="1" w:styleId="Heading2Char">
    <w:name w:val="Heading 2 Char"/>
    <w:aliases w:val="GXD Mục lớn Char"/>
    <w:link w:val="Heading2"/>
    <w:uiPriority w:val="9"/>
    <w:rsid w:val="00115C69"/>
    <w:rPr>
      <w:b/>
      <w:bCs/>
      <w:noProof/>
      <w:color w:val="FF0000"/>
      <w:kern w:val="32"/>
      <w:sz w:val="28"/>
      <w:szCs w:val="28"/>
      <w:lang w:eastAsia="vi-VN"/>
    </w:rPr>
  </w:style>
  <w:style w:type="character" w:customStyle="1" w:styleId="Heading4Char">
    <w:name w:val="Heading 4 Char"/>
    <w:aliases w:val="GXD Tiểu mục Char"/>
    <w:link w:val="Heading4"/>
    <w:uiPriority w:val="9"/>
    <w:rsid w:val="00BC6CC2"/>
    <w:rPr>
      <w:rFonts w:eastAsia="Calibri"/>
      <w:b/>
      <w:bCs/>
      <w:noProof/>
      <w:color w:val="C00000"/>
      <w:kern w:val="2"/>
      <w:sz w:val="28"/>
      <w:szCs w:val="26"/>
      <w:lang w:val="fr-FR" w:eastAsia="vi-VN"/>
    </w:rPr>
  </w:style>
  <w:style w:type="character" w:customStyle="1" w:styleId="Heading5Char">
    <w:name w:val="Heading 5 Char"/>
    <w:aliases w:val="GXD Tiểu tiểu mục Char"/>
    <w:link w:val="Heading5"/>
    <w:uiPriority w:val="9"/>
    <w:rsid w:val="00CC214C"/>
    <w:rPr>
      <w:b/>
      <w:bCs/>
      <w:iCs/>
      <w:noProof/>
      <w:color w:val="7030A0"/>
      <w:kern w:val="2"/>
      <w:sz w:val="28"/>
      <w:szCs w:val="26"/>
      <w:lang w:val="fr-FR" w:eastAsia="vi-VN"/>
    </w:rPr>
  </w:style>
  <w:style w:type="character" w:customStyle="1" w:styleId="Heading6Char">
    <w:name w:val="Heading 6 Char"/>
    <w:aliases w:val="GXD muc a Char,b Char,c... Char"/>
    <w:link w:val="Heading6"/>
    <w:uiPriority w:val="9"/>
    <w:rsid w:val="007F69C1"/>
    <w:rPr>
      <w:b/>
      <w:bCs/>
      <w:noProof/>
      <w:sz w:val="28"/>
      <w:szCs w:val="22"/>
      <w:lang w:val="vi-VN" w:eastAsia="vi-VN"/>
    </w:rPr>
  </w:style>
  <w:style w:type="paragraph" w:customStyle="1" w:styleId="HinhanhGxdvnGxdeduvn">
    <w:name w:val="Hinh anh Gxd.vn Gxd.edu.vn"/>
    <w:basedOn w:val="Normal"/>
    <w:next w:val="ANoidunggxdvn"/>
    <w:qFormat/>
    <w:rsid w:val="004A14C2"/>
    <w:pPr>
      <w:spacing w:after="120"/>
      <w:jc w:val="center"/>
    </w:pPr>
    <w:rPr>
      <w:rFonts w:eastAsia="Calibri"/>
      <w:i/>
      <w:noProof/>
      <w:color w:val="0000CC"/>
      <w:szCs w:val="26"/>
      <w:bdr w:val="none" w:sz="0" w:space="0" w:color="auto" w:frame="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530797">
      <w:bodyDiv w:val="1"/>
      <w:marLeft w:val="0"/>
      <w:marRight w:val="0"/>
      <w:marTop w:val="0"/>
      <w:marBottom w:val="0"/>
      <w:divBdr>
        <w:top w:val="none" w:sz="0" w:space="0" w:color="auto"/>
        <w:left w:val="none" w:sz="0" w:space="0" w:color="auto"/>
        <w:bottom w:val="none" w:sz="0" w:space="0" w:color="auto"/>
        <w:right w:val="none" w:sz="0" w:space="0" w:color="auto"/>
      </w:divBdr>
    </w:div>
    <w:div w:id="1036739184">
      <w:bodyDiv w:val="1"/>
      <w:marLeft w:val="0"/>
      <w:marRight w:val="0"/>
      <w:marTop w:val="0"/>
      <w:marBottom w:val="0"/>
      <w:divBdr>
        <w:top w:val="none" w:sz="0" w:space="0" w:color="auto"/>
        <w:left w:val="none" w:sz="0" w:space="0" w:color="auto"/>
        <w:bottom w:val="none" w:sz="0" w:space="0" w:color="auto"/>
        <w:right w:val="none" w:sz="0" w:space="0" w:color="auto"/>
      </w:divBdr>
    </w:div>
    <w:div w:id="2070377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7781</Words>
  <Characters>44356</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QUY TRÌNH PHỐI HỢP</vt:lpstr>
    </vt:vector>
  </TitlesOfParts>
  <Company>APAVE</Company>
  <LinksUpToDate>false</LinksUpToDate>
  <CharactersWithSpaces>52033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QUY TRÌNH PHỐI HỢP</dc:title>
  <dc:subject/>
  <dc:creator>Minh Thu</dc:creator>
  <cp:keywords/>
  <cp:lastModifiedBy>An Viet Computer</cp:lastModifiedBy>
  <cp:revision>3</cp:revision>
  <cp:lastPrinted>2016-07-05T08:59:00Z</cp:lastPrinted>
  <dcterms:created xsi:type="dcterms:W3CDTF">2020-10-03T01:26:00Z</dcterms:created>
  <dcterms:modified xsi:type="dcterms:W3CDTF">2020-10-03T01:26:00Z</dcterms:modified>
</cp:coreProperties>
</file>