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107D00" w:rsidRPr="002D265A" w:rsidRDefault="00107D0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b/>
          <w:sz w:val="40"/>
          <w:szCs w:val="40"/>
        </w:rPr>
      </w:pPr>
    </w:p>
    <w:p w:rsidR="001B0390" w:rsidRPr="002D265A" w:rsidRDefault="001B0390" w:rsidP="000061A5">
      <w:pPr>
        <w:jc w:val="center"/>
        <w:rPr>
          <w:b/>
          <w:sz w:val="44"/>
          <w:szCs w:val="44"/>
        </w:rPr>
      </w:pPr>
      <w:r w:rsidRPr="002D265A">
        <w:rPr>
          <w:b/>
          <w:sz w:val="44"/>
          <w:szCs w:val="44"/>
        </w:rPr>
        <w:t xml:space="preserve">QUY TRÌNH </w:t>
      </w:r>
      <w:r w:rsidR="00B4646D" w:rsidRPr="002D265A">
        <w:rPr>
          <w:b/>
          <w:sz w:val="44"/>
          <w:szCs w:val="44"/>
        </w:rPr>
        <w:t>GIÁM SÁT</w:t>
      </w:r>
      <w:r w:rsidR="000F4995" w:rsidRPr="002D265A">
        <w:rPr>
          <w:b/>
          <w:sz w:val="44"/>
          <w:szCs w:val="44"/>
        </w:rPr>
        <w:t xml:space="preserve"> VÀ NGHIỆM THU</w:t>
      </w:r>
      <w:r w:rsidR="002C1945" w:rsidRPr="002D265A">
        <w:rPr>
          <w:b/>
          <w:sz w:val="44"/>
          <w:szCs w:val="44"/>
        </w:rPr>
        <w:t xml:space="preserve"> </w:t>
      </w:r>
      <w:r w:rsidR="00663B99" w:rsidRPr="002D265A">
        <w:rPr>
          <w:b/>
          <w:sz w:val="44"/>
          <w:szCs w:val="44"/>
        </w:rPr>
        <w:t xml:space="preserve">LẮP ĐẶT </w:t>
      </w:r>
      <w:bookmarkStart w:id="0" w:name="_GoBack"/>
      <w:bookmarkEnd w:id="0"/>
      <w:r w:rsidR="006F387B">
        <w:rPr>
          <w:b/>
          <w:sz w:val="44"/>
          <w:szCs w:val="44"/>
        </w:rPr>
        <w:t>THIẾT BỊ</w:t>
      </w:r>
    </w:p>
    <w:p w:rsidR="001B0390" w:rsidRPr="002D265A" w:rsidRDefault="001B0390" w:rsidP="00DF4E8B">
      <w:pPr>
        <w:pStyle w:val="Header"/>
        <w:tabs>
          <w:tab w:val="clear" w:pos="4320"/>
          <w:tab w:val="clear" w:pos="8640"/>
        </w:tabs>
        <w:rPr>
          <w:sz w:val="34"/>
          <w:szCs w:val="34"/>
        </w:rPr>
      </w:pPr>
    </w:p>
    <w:p w:rsidR="00A04F16" w:rsidRPr="002D265A" w:rsidRDefault="00A04F16" w:rsidP="00DF4E8B">
      <w:pPr>
        <w:pStyle w:val="Header"/>
        <w:tabs>
          <w:tab w:val="clear" w:pos="4320"/>
          <w:tab w:val="clear" w:pos="8640"/>
        </w:tabs>
        <w:rPr>
          <w:sz w:val="34"/>
          <w:szCs w:val="34"/>
        </w:rPr>
      </w:pPr>
    </w:p>
    <w:p w:rsidR="00970E45" w:rsidRPr="002D265A" w:rsidRDefault="00FA16F2" w:rsidP="00DF4E8B">
      <w:pPr>
        <w:pStyle w:val="Header"/>
        <w:tabs>
          <w:tab w:val="clear" w:pos="4320"/>
          <w:tab w:val="clear" w:pos="8640"/>
        </w:tabs>
        <w:jc w:val="center"/>
        <w:rPr>
          <w:sz w:val="32"/>
          <w:szCs w:val="32"/>
        </w:rPr>
      </w:pPr>
      <w:r>
        <w:rPr>
          <w:sz w:val="32"/>
          <w:szCs w:val="32"/>
        </w:rPr>
        <w:t xml:space="preserve">MÃ SỐ: </w:t>
      </w:r>
      <w:r w:rsidR="00F1018D">
        <w:rPr>
          <w:sz w:val="32"/>
          <w:szCs w:val="32"/>
          <w:lang w:val="vi-VN"/>
        </w:rPr>
        <w:t xml:space="preserve">    </w:t>
      </w: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8C2656" w:rsidRPr="00877BD5" w:rsidRDefault="008C2656" w:rsidP="008C2656">
      <w:pPr>
        <w:spacing w:line="360" w:lineRule="auto"/>
        <w:rPr>
          <w:b/>
          <w:sz w:val="26"/>
          <w:szCs w:val="26"/>
        </w:rPr>
      </w:pPr>
      <w:r w:rsidRPr="00877BD5">
        <w:rPr>
          <w:b/>
          <w:sz w:val="26"/>
          <w:szCs w:val="26"/>
          <w:u w:val="single"/>
        </w:rPr>
        <w:t>CÔNG TRÌNH</w:t>
      </w:r>
      <w:r>
        <w:rPr>
          <w:b/>
          <w:sz w:val="26"/>
          <w:szCs w:val="26"/>
        </w:rPr>
        <w:t xml:space="preserve">               </w:t>
      </w:r>
      <w:r w:rsidRPr="00877BD5">
        <w:rPr>
          <w:b/>
          <w:sz w:val="26"/>
          <w:szCs w:val="26"/>
        </w:rPr>
        <w:t xml:space="preserve">: </w:t>
      </w:r>
    </w:p>
    <w:p w:rsidR="008C2656" w:rsidRPr="00AB3525" w:rsidRDefault="008C2656" w:rsidP="008C2656">
      <w:pPr>
        <w:spacing w:line="360" w:lineRule="auto"/>
        <w:rPr>
          <w:b/>
          <w:sz w:val="26"/>
          <w:szCs w:val="26"/>
          <w:lang w:val="vi-VN"/>
        </w:rPr>
      </w:pPr>
      <w:r>
        <w:rPr>
          <w:b/>
          <w:sz w:val="26"/>
          <w:szCs w:val="26"/>
          <w:u w:val="single"/>
          <w:lang w:val="vi-VN"/>
        </w:rPr>
        <w:t>GÓI THẦU</w:t>
      </w:r>
      <w:r w:rsidRPr="00877BD5">
        <w:rPr>
          <w:b/>
          <w:sz w:val="26"/>
          <w:szCs w:val="26"/>
        </w:rPr>
        <w:t xml:space="preserve">                    </w:t>
      </w:r>
      <w:r>
        <w:rPr>
          <w:b/>
          <w:sz w:val="26"/>
          <w:szCs w:val="26"/>
          <w:lang w:val="vi-VN"/>
        </w:rPr>
        <w:t xml:space="preserve"> </w:t>
      </w:r>
      <w:r w:rsidRPr="00877BD5">
        <w:rPr>
          <w:b/>
          <w:sz w:val="26"/>
          <w:szCs w:val="26"/>
        </w:rPr>
        <w:t xml:space="preserve">: </w:t>
      </w:r>
    </w:p>
    <w:p w:rsidR="008C2656" w:rsidRDefault="008C2656" w:rsidP="008C2656">
      <w:pPr>
        <w:spacing w:line="360" w:lineRule="auto"/>
        <w:rPr>
          <w:b/>
          <w:sz w:val="26"/>
          <w:szCs w:val="26"/>
          <w:lang w:val="vi-VN"/>
        </w:rPr>
      </w:pPr>
      <w:r w:rsidRPr="00676931">
        <w:rPr>
          <w:b/>
          <w:sz w:val="26"/>
          <w:szCs w:val="26"/>
          <w:u w:val="single"/>
        </w:rPr>
        <w:t>CHỦ ĐẦU TƯ</w:t>
      </w:r>
      <w:r>
        <w:rPr>
          <w:b/>
          <w:sz w:val="26"/>
          <w:szCs w:val="26"/>
        </w:rPr>
        <w:t xml:space="preserve">                </w:t>
      </w:r>
      <w:r w:rsidRPr="00877BD5">
        <w:rPr>
          <w:b/>
          <w:sz w:val="26"/>
          <w:szCs w:val="26"/>
        </w:rPr>
        <w:t xml:space="preserve">: </w:t>
      </w:r>
    </w:p>
    <w:p w:rsidR="008C2656" w:rsidRPr="00877BD5" w:rsidRDefault="008C2656" w:rsidP="008C2656">
      <w:pPr>
        <w:spacing w:line="360" w:lineRule="auto"/>
        <w:rPr>
          <w:b/>
          <w:sz w:val="26"/>
          <w:szCs w:val="26"/>
        </w:rPr>
      </w:pPr>
      <w:r w:rsidRPr="00676931">
        <w:rPr>
          <w:b/>
          <w:sz w:val="26"/>
          <w:szCs w:val="26"/>
          <w:u w:val="single"/>
        </w:rPr>
        <w:t>ĐƠN VỊ THIẾT KẾ</w:t>
      </w:r>
      <w:r>
        <w:rPr>
          <w:b/>
          <w:sz w:val="26"/>
          <w:szCs w:val="26"/>
        </w:rPr>
        <w:t xml:space="preserve">       </w:t>
      </w:r>
      <w:r w:rsidRPr="00877BD5">
        <w:rPr>
          <w:b/>
          <w:sz w:val="26"/>
          <w:szCs w:val="26"/>
        </w:rPr>
        <w:t xml:space="preserve">: </w:t>
      </w:r>
    </w:p>
    <w:p w:rsidR="008C2656" w:rsidRPr="00877BD5" w:rsidRDefault="008C2656" w:rsidP="008C2656">
      <w:pPr>
        <w:spacing w:line="360" w:lineRule="auto"/>
        <w:rPr>
          <w:b/>
          <w:sz w:val="26"/>
          <w:szCs w:val="26"/>
        </w:rPr>
      </w:pPr>
      <w:r w:rsidRPr="00676931">
        <w:rPr>
          <w:b/>
          <w:sz w:val="26"/>
          <w:szCs w:val="26"/>
          <w:u w:val="single"/>
        </w:rPr>
        <w:t>ĐƠN VỊ TV GIÁM SÁT</w:t>
      </w:r>
      <w:r w:rsidRPr="00877BD5">
        <w:rPr>
          <w:b/>
          <w:sz w:val="26"/>
          <w:szCs w:val="26"/>
        </w:rPr>
        <w:t xml:space="preserve">: </w:t>
      </w:r>
    </w:p>
    <w:p w:rsidR="00B16D1E" w:rsidRDefault="00B16D1E" w:rsidP="00DF4E8B">
      <w:pPr>
        <w:rPr>
          <w:rFonts w:ascii="VNI-Times" w:hAnsi="VNI-Times"/>
        </w:rPr>
      </w:pPr>
    </w:p>
    <w:p w:rsidR="006F358D" w:rsidRPr="002D265A" w:rsidRDefault="006F358D" w:rsidP="00DF4E8B">
      <w:pPr>
        <w:rPr>
          <w:rFonts w:ascii="VNI-Times" w:hAnsi="VNI-Times"/>
        </w:rPr>
      </w:pPr>
    </w:p>
    <w:p w:rsidR="00DF686A" w:rsidRPr="002D265A" w:rsidRDefault="00DF686A" w:rsidP="00DF4E8B">
      <w:pPr>
        <w:rPr>
          <w:rFonts w:ascii="VNI-Times" w:hAnsi="VNI-Times"/>
        </w:rPr>
      </w:pPr>
    </w:p>
    <w:p w:rsidR="00B16D1E" w:rsidRPr="002D265A" w:rsidRDefault="00B16D1E" w:rsidP="00DF4E8B">
      <w:pPr>
        <w:pStyle w:val="Header"/>
        <w:tabs>
          <w:tab w:val="clear" w:pos="4320"/>
          <w:tab w:val="clear" w:pos="8640"/>
          <w:tab w:val="left" w:pos="1400"/>
        </w:tabs>
        <w:rPr>
          <w:rFonts w:ascii="VNI-Times" w:hAnsi="VNI-Times" w:cs="Arial"/>
        </w:rPr>
      </w:pPr>
    </w:p>
    <w:p w:rsidR="00CF59F7" w:rsidRPr="002D265A" w:rsidRDefault="00CF59F7" w:rsidP="00DF4E8B">
      <w:pPr>
        <w:pStyle w:val="Header"/>
        <w:tabs>
          <w:tab w:val="clear" w:pos="4320"/>
          <w:tab w:val="clear" w:pos="8640"/>
        </w:tabs>
        <w:rPr>
          <w:rFonts w:ascii="VNI-Times" w:hAnsi="VNI-Times" w:cs="Arial"/>
          <w:b/>
          <w:sz w:val="22"/>
          <w:szCs w:val="22"/>
        </w:rPr>
      </w:pPr>
    </w:p>
    <w:p w:rsidR="00CF59F7" w:rsidRDefault="00CF59F7"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C528C4" w:rsidRDefault="00C528C4" w:rsidP="00DF4E8B">
      <w:pPr>
        <w:pStyle w:val="Header"/>
        <w:tabs>
          <w:tab w:val="clear" w:pos="4320"/>
          <w:tab w:val="clear" w:pos="8640"/>
        </w:tabs>
        <w:rPr>
          <w:rFonts w:ascii="Calibri" w:hAnsi="Calibri" w:cs="Arial"/>
          <w:b/>
          <w:sz w:val="22"/>
          <w:szCs w:val="22"/>
          <w:lang w:val="vi-VN"/>
        </w:rPr>
      </w:pPr>
    </w:p>
    <w:p w:rsidR="00F1018D" w:rsidRPr="00F1018D" w:rsidRDefault="00F1018D" w:rsidP="00DF4E8B">
      <w:pPr>
        <w:pStyle w:val="Header"/>
        <w:tabs>
          <w:tab w:val="clear" w:pos="4320"/>
          <w:tab w:val="clear" w:pos="8640"/>
        </w:tabs>
        <w:rPr>
          <w:rFonts w:ascii="Calibri" w:hAnsi="Calibri" w:cs="Arial"/>
          <w:b/>
          <w:sz w:val="22"/>
          <w:szCs w:val="22"/>
          <w:lang w:val="vi-VN"/>
        </w:rPr>
      </w:pPr>
    </w:p>
    <w:p w:rsidR="00D33827" w:rsidRDefault="00D33827" w:rsidP="00DF4E8B">
      <w:pPr>
        <w:pStyle w:val="Header"/>
        <w:tabs>
          <w:tab w:val="clear" w:pos="4320"/>
          <w:tab w:val="clear" w:pos="8640"/>
        </w:tabs>
        <w:rPr>
          <w:rFonts w:ascii="VNI-Times" w:hAnsi="VNI-Times" w:cs="Arial"/>
          <w:b/>
          <w:sz w:val="22"/>
          <w:szCs w:val="22"/>
        </w:rPr>
      </w:pPr>
    </w:p>
    <w:p w:rsidR="006136ED" w:rsidRDefault="006136ED" w:rsidP="00DF4E8B">
      <w:pPr>
        <w:pStyle w:val="Header"/>
        <w:tabs>
          <w:tab w:val="clear" w:pos="4320"/>
          <w:tab w:val="clear" w:pos="8640"/>
        </w:tabs>
        <w:rPr>
          <w:rFonts w:ascii="VNI-Times" w:hAnsi="VNI-Times" w:cs="Arial"/>
          <w:b/>
          <w:sz w:val="22"/>
          <w:szCs w:val="22"/>
        </w:rPr>
      </w:pPr>
    </w:p>
    <w:p w:rsidR="004A0CCB" w:rsidRDefault="004A0CCB"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Default="008C2656" w:rsidP="00DF4E8B">
      <w:pPr>
        <w:pStyle w:val="Header"/>
        <w:tabs>
          <w:tab w:val="clear" w:pos="4320"/>
          <w:tab w:val="clear" w:pos="8640"/>
        </w:tabs>
        <w:rPr>
          <w:rFonts w:ascii="VNI-Times" w:hAnsi="VNI-Times" w:cs="Arial"/>
          <w:b/>
          <w:sz w:val="22"/>
          <w:szCs w:val="22"/>
        </w:rPr>
      </w:pPr>
    </w:p>
    <w:p w:rsidR="008C2656" w:rsidRPr="002D265A" w:rsidRDefault="008C2656" w:rsidP="00DF4E8B">
      <w:pPr>
        <w:pStyle w:val="Header"/>
        <w:tabs>
          <w:tab w:val="clear" w:pos="4320"/>
          <w:tab w:val="clear" w:pos="8640"/>
        </w:tabs>
        <w:rPr>
          <w:rFonts w:ascii="VNI-Times" w:hAnsi="VNI-Times" w:cs="Arial"/>
          <w:b/>
          <w:sz w:val="22"/>
          <w:szCs w:val="22"/>
        </w:rPr>
      </w:pPr>
    </w:p>
    <w:p w:rsidR="001B0390" w:rsidRPr="002D265A" w:rsidRDefault="00BA126B" w:rsidP="00DF4E8B">
      <w:pPr>
        <w:pStyle w:val="Header"/>
        <w:tabs>
          <w:tab w:val="clear" w:pos="4320"/>
          <w:tab w:val="clear" w:pos="8640"/>
        </w:tabs>
        <w:rPr>
          <w:b/>
          <w:sz w:val="22"/>
          <w:szCs w:val="22"/>
        </w:rPr>
      </w:pPr>
      <w:r w:rsidRPr="002D265A">
        <w:rPr>
          <w:b/>
          <w:sz w:val="22"/>
          <w:szCs w:val="22"/>
        </w:rPr>
        <w:lastRenderedPageBreak/>
        <w:t>HỒ SƠ VỀ SỰ THAY ĐỔI:</w:t>
      </w:r>
      <w:r w:rsidR="00BF0C7B" w:rsidRPr="002D265A">
        <w:rPr>
          <w:b/>
          <w:sz w:val="22"/>
          <w:szCs w:val="22"/>
        </w:rPr>
        <w:t xml:space="preserve"> </w:t>
      </w:r>
    </w:p>
    <w:p w:rsidR="00BA126B" w:rsidRPr="002D265A" w:rsidRDefault="00BA126B" w:rsidP="00DF4E8B">
      <w:pPr>
        <w:pStyle w:val="Header"/>
        <w:tabs>
          <w:tab w:val="clear" w:pos="4320"/>
          <w:tab w:val="clear" w:pos="8640"/>
        </w:tabs>
        <w:rPr>
          <w:b/>
          <w:bCs/>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715"/>
        <w:gridCol w:w="7386"/>
      </w:tblGrid>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b/>
              </w:rPr>
            </w:pPr>
            <w:proofErr w:type="spellStart"/>
            <w:r w:rsidRPr="002D265A">
              <w:rPr>
                <w:b/>
              </w:rPr>
              <w:t>Lần</w:t>
            </w:r>
            <w:proofErr w:type="spellEnd"/>
          </w:p>
        </w:tc>
        <w:tc>
          <w:tcPr>
            <w:tcW w:w="1715" w:type="dxa"/>
            <w:vAlign w:val="center"/>
          </w:tcPr>
          <w:p w:rsidR="00BA126B" w:rsidRPr="002D265A" w:rsidRDefault="00BA126B" w:rsidP="00DF4E8B">
            <w:pPr>
              <w:jc w:val="center"/>
              <w:rPr>
                <w:b/>
              </w:rPr>
            </w:pPr>
            <w:proofErr w:type="spellStart"/>
            <w:r w:rsidRPr="002D265A">
              <w:rPr>
                <w:b/>
              </w:rPr>
              <w:t>Ngày</w:t>
            </w:r>
            <w:proofErr w:type="spellEnd"/>
          </w:p>
        </w:tc>
        <w:tc>
          <w:tcPr>
            <w:tcW w:w="7386" w:type="dxa"/>
            <w:vAlign w:val="center"/>
          </w:tcPr>
          <w:p w:rsidR="00BA126B" w:rsidRPr="002D265A" w:rsidRDefault="00BA126B" w:rsidP="00DF4E8B">
            <w:pPr>
              <w:jc w:val="center"/>
              <w:rPr>
                <w:b/>
              </w:rPr>
            </w:pPr>
            <w:proofErr w:type="spellStart"/>
            <w:r w:rsidRPr="002D265A">
              <w:rPr>
                <w:b/>
              </w:rPr>
              <w:t>Nội</w:t>
            </w:r>
            <w:proofErr w:type="spellEnd"/>
            <w:r w:rsidRPr="002D265A">
              <w:rPr>
                <w:b/>
              </w:rPr>
              <w:t xml:space="preserve"> dung </w:t>
            </w:r>
            <w:proofErr w:type="spellStart"/>
            <w:r w:rsidRPr="002D265A">
              <w:rPr>
                <w:b/>
              </w:rPr>
              <w:t>sửa</w:t>
            </w:r>
            <w:proofErr w:type="spellEnd"/>
            <w:r w:rsidRPr="002D265A">
              <w:rPr>
                <w:b/>
              </w:rPr>
              <w:t xml:space="preserve"> </w:t>
            </w:r>
            <w:proofErr w:type="spellStart"/>
            <w:r w:rsidRPr="002D265A">
              <w:rPr>
                <w:b/>
              </w:rPr>
              <w:t>đổi</w:t>
            </w:r>
            <w:proofErr w:type="spellEnd"/>
          </w:p>
        </w:tc>
      </w:tr>
      <w:tr w:rsidR="00BA126B" w:rsidRPr="002D265A" w:rsidTr="007F7479">
        <w:tblPrEx>
          <w:tblCellMar>
            <w:top w:w="0" w:type="dxa"/>
            <w:bottom w:w="0" w:type="dxa"/>
          </w:tblCellMar>
        </w:tblPrEx>
        <w:trPr>
          <w:trHeight w:val="420"/>
        </w:trPr>
        <w:tc>
          <w:tcPr>
            <w:tcW w:w="979" w:type="dxa"/>
            <w:vAlign w:val="center"/>
          </w:tcPr>
          <w:p w:rsidR="00BA126B" w:rsidRPr="003B157E" w:rsidRDefault="00552431" w:rsidP="00DF4E8B">
            <w:pPr>
              <w:jc w:val="center"/>
            </w:pPr>
            <w:r w:rsidRPr="003B157E">
              <w:t>1</w:t>
            </w:r>
          </w:p>
        </w:tc>
        <w:tc>
          <w:tcPr>
            <w:tcW w:w="1715" w:type="dxa"/>
            <w:vAlign w:val="center"/>
          </w:tcPr>
          <w:p w:rsidR="00BA126B" w:rsidRPr="003B157E" w:rsidRDefault="00BA126B" w:rsidP="004A0CCB">
            <w:pPr>
              <w:jc w:val="center"/>
            </w:pPr>
          </w:p>
        </w:tc>
        <w:tc>
          <w:tcPr>
            <w:tcW w:w="7386" w:type="dxa"/>
            <w:vAlign w:val="center"/>
          </w:tcPr>
          <w:p w:rsidR="00BA126B" w:rsidRPr="003B157E" w:rsidRDefault="003B157E" w:rsidP="00DF4E8B">
            <w:pPr>
              <w:pStyle w:val="Header"/>
              <w:tabs>
                <w:tab w:val="clear" w:pos="4320"/>
                <w:tab w:val="clear" w:pos="8640"/>
              </w:tabs>
              <w:rPr>
                <w:lang w:val="en-US" w:eastAsia="en-US"/>
              </w:rPr>
            </w:pPr>
            <w:proofErr w:type="spellStart"/>
            <w:r>
              <w:rPr>
                <w:lang w:val="en-US" w:eastAsia="en-US"/>
              </w:rPr>
              <w:t>Phát</w:t>
            </w:r>
            <w:proofErr w:type="spellEnd"/>
            <w:r>
              <w:rPr>
                <w:lang w:val="en-US" w:eastAsia="en-US"/>
              </w:rPr>
              <w:t xml:space="preserve"> </w:t>
            </w:r>
            <w:proofErr w:type="spellStart"/>
            <w:r>
              <w:rPr>
                <w:lang w:val="en-US" w:eastAsia="en-US"/>
              </w:rPr>
              <w:t>hành</w:t>
            </w:r>
            <w:proofErr w:type="spellEnd"/>
            <w:r>
              <w:rPr>
                <w:lang w:val="en-US" w:eastAsia="en-US"/>
              </w:rPr>
              <w:t xml:space="preserve"> </w:t>
            </w:r>
            <w:proofErr w:type="spellStart"/>
            <w:r>
              <w:rPr>
                <w:lang w:val="en-US" w:eastAsia="en-US"/>
              </w:rPr>
              <w:t>lần</w:t>
            </w:r>
            <w:proofErr w:type="spellEnd"/>
            <w:r w:rsidR="00BF75AE" w:rsidRPr="003B157E">
              <w:rPr>
                <w:lang w:val="en-US" w:eastAsia="en-US"/>
              </w:rPr>
              <w:t xml:space="preserve"> 1</w:t>
            </w: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FC74B8" w:rsidRDefault="00BA126B" w:rsidP="00DF4E8B">
            <w:pPr>
              <w:pStyle w:val="Header"/>
              <w:tabs>
                <w:tab w:val="clear" w:pos="4320"/>
                <w:tab w:val="clear" w:pos="8640"/>
              </w:tabs>
              <w:rPr>
                <w:rFonts w:ascii="VNI-Times" w:hAnsi="VNI-Times"/>
                <w:lang w:val="en-US" w:eastAsia="en-U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bl>
    <w:p w:rsidR="00B4646D" w:rsidRDefault="00B4646D"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4B5554" w:rsidRDefault="004B5554" w:rsidP="00DF4E8B">
      <w:pPr>
        <w:widowControl w:val="0"/>
        <w:tabs>
          <w:tab w:val="left" w:pos="426"/>
        </w:tabs>
        <w:autoSpaceDE w:val="0"/>
        <w:autoSpaceDN w:val="0"/>
        <w:adjustRightInd w:val="0"/>
        <w:spacing w:before="40" w:after="40"/>
        <w:jc w:val="both"/>
        <w:rPr>
          <w:b/>
        </w:rPr>
      </w:pPr>
    </w:p>
    <w:p w:rsidR="00B4646D" w:rsidRPr="002D265A" w:rsidRDefault="00722AC6" w:rsidP="004B5554">
      <w:pPr>
        <w:pStyle w:val="Heading2"/>
      </w:pPr>
      <w:r>
        <w:lastRenderedPageBreak/>
        <w:t>Căn cứ thi công và nghiệm thu</w:t>
      </w:r>
      <w:r w:rsidR="00B4646D" w:rsidRPr="002D265A">
        <w:t xml:space="preserve">: </w:t>
      </w:r>
    </w:p>
    <w:p w:rsidR="00B4646D" w:rsidRDefault="00944250" w:rsidP="004B5554">
      <w:pPr>
        <w:pStyle w:val="Daudong-gxdvn"/>
      </w:pPr>
      <w:r>
        <w:t>TCVN 4055 -</w:t>
      </w:r>
      <w:r w:rsidR="00B4646D" w:rsidRPr="002D265A">
        <w:t xml:space="preserve"> 2012</w:t>
      </w:r>
      <w:r>
        <w:t xml:space="preserve">: </w:t>
      </w:r>
      <w:r w:rsidRPr="002D265A">
        <w:t>Tổ chức thi công</w:t>
      </w:r>
      <w:r>
        <w:t>.</w:t>
      </w:r>
    </w:p>
    <w:p w:rsidR="00DE7D26" w:rsidRDefault="00DE7D26" w:rsidP="004B5554">
      <w:pPr>
        <w:pStyle w:val="Daudong-gxdvn"/>
      </w:pPr>
      <w:r>
        <w:t>TCVN 5639 - 199</w:t>
      </w:r>
      <w:r w:rsidR="00671CEC">
        <w:t>1</w:t>
      </w:r>
      <w:r>
        <w:t>:</w:t>
      </w:r>
      <w:r w:rsidRPr="00DE7D26">
        <w:t xml:space="preserve"> Nghiệm thu thiết bị đã lắp đặt xong - nguyên tắc cơ bản</w:t>
      </w:r>
    </w:p>
    <w:p w:rsidR="00944250" w:rsidRDefault="00DE7D26" w:rsidP="004B5554">
      <w:pPr>
        <w:pStyle w:val="Daudong-gxdvn"/>
      </w:pPr>
      <w:r>
        <w:t xml:space="preserve"> </w:t>
      </w:r>
      <w:r w:rsidR="00722AC6">
        <w:t>Chỉ dẫn kỹ thuật và hợp đồng thi công xây dựng</w:t>
      </w:r>
      <w:r w:rsidR="009E4D1F">
        <w:t>.</w:t>
      </w:r>
    </w:p>
    <w:p w:rsidR="00C371CF" w:rsidRPr="002D265A" w:rsidRDefault="00C371CF" w:rsidP="004B5554">
      <w:pPr>
        <w:pStyle w:val="Heading2"/>
      </w:pPr>
      <w:r w:rsidRPr="002D265A">
        <w:t>Giám sát thi công</w:t>
      </w:r>
      <w:r w:rsidR="00945234">
        <w:t xml:space="preserve"> nội thất</w:t>
      </w:r>
      <w:r w:rsidRPr="002D265A">
        <w:t>:</w:t>
      </w:r>
    </w:p>
    <w:p w:rsidR="00C371CF" w:rsidRPr="002D265A" w:rsidRDefault="00C371CF" w:rsidP="004B5554">
      <w:pPr>
        <w:pStyle w:val="Heading3"/>
      </w:pPr>
      <w:r w:rsidRPr="002D265A">
        <w:t xml:space="preserve">Công tác chuẩn bị thi công: </w:t>
      </w:r>
    </w:p>
    <w:p w:rsidR="00C371CF" w:rsidRPr="002D265A" w:rsidRDefault="00C371CF" w:rsidP="004B5554">
      <w:pPr>
        <w:pStyle w:val="Heading4"/>
      </w:pPr>
      <w:r w:rsidRPr="002D265A">
        <w:t xml:space="preserve">Kiểm tra hồ sơ và tài liệu: </w:t>
      </w:r>
    </w:p>
    <w:p w:rsidR="00C371CF" w:rsidRPr="002D265A" w:rsidRDefault="00C371CF" w:rsidP="004B5554">
      <w:pPr>
        <w:pStyle w:val="Daudong-gxdvn"/>
      </w:pPr>
      <w:r w:rsidRPr="002D265A">
        <w:rPr>
          <w:lang w:val="fr-FR"/>
        </w:rPr>
        <w:t xml:space="preserve">Thiết kế phải phù hợp với qui định hiện hành về lập thiết kế và dự toán các công trình xây dựng. Bản vẽ thi công </w:t>
      </w:r>
      <w:r w:rsidRPr="002D265A">
        <w:t xml:space="preserve">phải trình chủ đầu tư phê duyệt. </w:t>
      </w:r>
    </w:p>
    <w:p w:rsidR="00C371CF" w:rsidRPr="002D265A" w:rsidRDefault="00C371CF" w:rsidP="004B5554">
      <w:pPr>
        <w:pStyle w:val="Daudong-gxdvn"/>
      </w:pPr>
      <w:r w:rsidRPr="002D265A">
        <w:t xml:space="preserve">Hồ sơ kỹ thuật bao gồm: </w:t>
      </w:r>
    </w:p>
    <w:p w:rsidR="00C371CF" w:rsidRPr="002D265A" w:rsidRDefault="00C371CF" w:rsidP="004B5554">
      <w:pPr>
        <w:pStyle w:val="Daudonggxdvn"/>
      </w:pPr>
      <w:r w:rsidRPr="002D265A">
        <w:t xml:space="preserve">Lý </w:t>
      </w:r>
      <w:r w:rsidR="00591772">
        <w:t>lịch vật tư, thiết bị phải lắp đặt</w:t>
      </w:r>
      <w:r w:rsidRPr="002D265A">
        <w:t>.</w:t>
      </w:r>
    </w:p>
    <w:p w:rsidR="00C371CF" w:rsidRPr="002D265A" w:rsidRDefault="00C371CF" w:rsidP="004B5554">
      <w:pPr>
        <w:pStyle w:val="Daudonggxdvn"/>
      </w:pPr>
      <w:r w:rsidRPr="002D265A">
        <w:t>Bản vẽ lắp ráp</w:t>
      </w:r>
      <w:r w:rsidR="008741AE">
        <w:t xml:space="preserve"> </w:t>
      </w:r>
      <w:r w:rsidRPr="002D265A">
        <w:t>và sơ đồ lắp.</w:t>
      </w:r>
    </w:p>
    <w:p w:rsidR="00C371CF" w:rsidRPr="002D265A" w:rsidRDefault="00C371CF" w:rsidP="004B5554">
      <w:pPr>
        <w:pStyle w:val="Daudonggxdvn"/>
      </w:pPr>
      <w:r w:rsidRPr="002D265A">
        <w:t>Toàn bộ các bản liệt kê gửi kèm theo hàng.</w:t>
      </w:r>
    </w:p>
    <w:p w:rsidR="00C371CF" w:rsidRPr="002D265A" w:rsidRDefault="00C371CF" w:rsidP="004B5554">
      <w:pPr>
        <w:pStyle w:val="Daudonggxdvn"/>
      </w:pPr>
      <w:r w:rsidRPr="002D265A">
        <w:t>Sơ đồ đánh dấu những cụm và chi tiết được chuyển đến theo hình thức tháo rời.</w:t>
      </w:r>
    </w:p>
    <w:p w:rsidR="00C371CF" w:rsidRPr="002D265A" w:rsidRDefault="00C371CF" w:rsidP="004B5554">
      <w:pPr>
        <w:pStyle w:val="Daudonggxdvn"/>
      </w:pPr>
      <w:r w:rsidRPr="002D265A">
        <w:t xml:space="preserve">Chỉ dẫn của nhà </w:t>
      </w:r>
      <w:r w:rsidR="008741AE">
        <w:t>sản xuất.</w:t>
      </w:r>
    </w:p>
    <w:p w:rsidR="00C371CF" w:rsidRPr="002D265A" w:rsidRDefault="00C371CF" w:rsidP="004B5554">
      <w:pPr>
        <w:pStyle w:val="Daudonggxdvn"/>
      </w:pPr>
      <w:r w:rsidRPr="002D265A">
        <w:t>Các biên bản thử nghiệm xuất xưởng của nhà chế tạo, nhất là về lắp ráp, kiểm tra cân bằng, chạy rà trơn thí nghiệm và biên bản kiểm nhận của bên chủ đầu tư với nhà cung cấp. Nếu nhà thầu được giao cả phần mua sắm thì đó là biên bản mà nhà t</w:t>
      </w:r>
      <w:r w:rsidR="009E670C">
        <w:t>hầu nghiệm thu với bên bán thiế</w:t>
      </w:r>
      <w:r w:rsidRPr="002D265A">
        <w:t>t bị, có sự chứng kiến của chủ đầu tư.</w:t>
      </w:r>
    </w:p>
    <w:p w:rsidR="00C371CF" w:rsidRPr="002D265A" w:rsidRDefault="00C371CF" w:rsidP="004B5554">
      <w:pPr>
        <w:pStyle w:val="Daudonggxdvn"/>
      </w:pPr>
      <w:r w:rsidRPr="002D265A">
        <w:t>Kiểm tra việc ghi các dung sai thực tế và dung sai chế tạo đạt được k</w:t>
      </w:r>
      <w:r w:rsidR="008741AE">
        <w:t>hi nhà chế tạo lắp ráp kiểm tra.</w:t>
      </w:r>
    </w:p>
    <w:p w:rsidR="00C371CF" w:rsidRPr="002D265A" w:rsidRDefault="00C371CF" w:rsidP="004B5554">
      <w:pPr>
        <w:pStyle w:val="Heading4"/>
      </w:pPr>
      <w:r w:rsidRPr="002D265A">
        <w:t xml:space="preserve">Về các yêu </w:t>
      </w:r>
      <w:r w:rsidR="00A66CFE">
        <w:t>cầu đối với sự cung ứng vật tư</w:t>
      </w:r>
      <w:r w:rsidRPr="002D265A">
        <w:t xml:space="preserve">: </w:t>
      </w:r>
    </w:p>
    <w:p w:rsidR="00C371CF" w:rsidRPr="002D265A" w:rsidRDefault="00926371" w:rsidP="004B5554">
      <w:pPr>
        <w:pStyle w:val="Daudong-gxdvn"/>
      </w:pPr>
      <w:r>
        <w:t>Vật tư phải phù hợp với hợp đồng và bản vẽ thiết kế được duyệt. Phải có giấy chứng nhận xuất xứ, chứng nhận chất lượng theo quy định.</w:t>
      </w:r>
    </w:p>
    <w:p w:rsidR="00C371CF" w:rsidRPr="002D265A" w:rsidRDefault="00C371CF" w:rsidP="004B5554">
      <w:pPr>
        <w:pStyle w:val="Daudong-gxdvn"/>
      </w:pPr>
      <w:r w:rsidRPr="002D265A">
        <w:t xml:space="preserve">Nhãn mác hàng hoá phải đầy đủ, bên ngoài bao bì còn nguyên tiêu đề, số đánh dấu, Logo và bảng ghi của nhà sản xuất, người giao hàng phải còn nguyên. Các dấu hiệu chống mưa, chỗ đánh dấu vị trí móc cáp phải còn nguyên và thùng hàng không được lật ngược với chiều đặt bắt buộc và phải được che mưa, nắng. Các gói tài liệu đi theo hàng phải có bao riêng và còn đang trong tình trạng tốt, không có biểu hiện bị tháo mở và bị tráo phần chứa bên trong. </w:t>
      </w:r>
    </w:p>
    <w:p w:rsidR="00C371CF" w:rsidRPr="002D265A" w:rsidRDefault="00C371CF" w:rsidP="004B5554">
      <w:pPr>
        <w:pStyle w:val="Heading4"/>
      </w:pPr>
      <w:r w:rsidRPr="002D265A">
        <w:t>Kiểm tra tro</w:t>
      </w:r>
      <w:r w:rsidR="00926371">
        <w:t>ng quá trình tiếp nhận vật tư</w:t>
      </w:r>
    </w:p>
    <w:p w:rsidR="00C371CF" w:rsidRPr="002D265A" w:rsidRDefault="00926371" w:rsidP="004B5554">
      <w:pPr>
        <w:pStyle w:val="Daudong-gxdvn"/>
      </w:pPr>
      <w:r>
        <w:t>Trình tự tiếp nhận</w:t>
      </w:r>
      <w:r w:rsidR="00C371CF" w:rsidRPr="002D265A">
        <w:t>, điều kiện tiế</w:t>
      </w:r>
      <w:r>
        <w:t xml:space="preserve">p nhận và phương pháp bảo quản </w:t>
      </w:r>
      <w:r w:rsidR="006F387B">
        <w:t xml:space="preserve">vật tư cần chứa cất trong kho, </w:t>
      </w:r>
      <w:r w:rsidR="00C371CF" w:rsidRPr="002D265A">
        <w:t>phải theo chỉ dẫn của nhà chế tạo.</w:t>
      </w:r>
    </w:p>
    <w:p w:rsidR="00C371CF" w:rsidRPr="002D265A" w:rsidRDefault="00C371CF" w:rsidP="004B5554">
      <w:pPr>
        <w:pStyle w:val="Daudong-gxdvn"/>
      </w:pPr>
      <w:r w:rsidRPr="002D265A">
        <w:t xml:space="preserve">Cán bộ </w:t>
      </w:r>
      <w:r w:rsidR="00305271">
        <w:t xml:space="preserve">TVGS </w:t>
      </w:r>
      <w:r w:rsidRPr="002D265A">
        <w:t xml:space="preserve">đảm bảo chất lượng cần chứng kiến quá trình giao nhận thiết bị, nhắc nhở thủ tục và chứng kiến các quá trình kiểm tra và chú ý để đảm bảo: </w:t>
      </w:r>
    </w:p>
    <w:p w:rsidR="00C371CF" w:rsidRPr="002D265A" w:rsidRDefault="00926371" w:rsidP="004B5554">
      <w:pPr>
        <w:pStyle w:val="Daudonggxdvn"/>
      </w:pPr>
      <w:r>
        <w:lastRenderedPageBreak/>
        <w:t>Sự đồng bộ của vật tư</w:t>
      </w:r>
      <w:r w:rsidR="00026682">
        <w:t>.</w:t>
      </w:r>
      <w:r w:rsidR="00C371CF" w:rsidRPr="002D265A">
        <w:t xml:space="preserve"> </w:t>
      </w:r>
    </w:p>
    <w:p w:rsidR="00C371CF" w:rsidRPr="002D265A" w:rsidRDefault="00926371" w:rsidP="004B5554">
      <w:pPr>
        <w:pStyle w:val="Daudonggxdvn"/>
      </w:pPr>
      <w:r>
        <w:t>Mã hiệu của các vật tư</w:t>
      </w:r>
      <w:r w:rsidR="00C371CF" w:rsidRPr="002D265A">
        <w:t xml:space="preserve"> phải phù hợp với phiếu giao hàng của nhà </w:t>
      </w:r>
      <w:r>
        <w:t>sản xuất</w:t>
      </w:r>
      <w:r w:rsidR="00C371CF" w:rsidRPr="002D265A">
        <w:t>, bản</w:t>
      </w:r>
      <w:r w:rsidR="00026682">
        <w:t>g</w:t>
      </w:r>
      <w:r w:rsidR="00C371CF" w:rsidRPr="002D265A">
        <w:t xml:space="preserve"> kê đi liền với hòm hàng hoá, thiết bị, và nhất là đặc điểm và điều kiện kỹ thuật khi giao hàng.</w:t>
      </w:r>
    </w:p>
    <w:p w:rsidR="00C371CF" w:rsidRPr="00B0134B" w:rsidRDefault="00C371CF" w:rsidP="004B5554">
      <w:pPr>
        <w:pStyle w:val="Daudonggxdvn"/>
      </w:pPr>
      <w:r w:rsidRPr="00B0134B">
        <w:t xml:space="preserve">Tình </w:t>
      </w:r>
      <w:r w:rsidR="00926371">
        <w:t>trạng của vật tư</w:t>
      </w:r>
      <w:r w:rsidR="00732476">
        <w:t>, hàng hoá:  Đ</w:t>
      </w:r>
      <w:r w:rsidRPr="00B0134B">
        <w:t>ộ mới, độ nguyên vẹn không gãy, không hư hỏng, tính trạng khuyết tật,</w:t>
      </w:r>
      <w:r w:rsidR="00926371">
        <w:t xml:space="preserve"> tình trạng nước sơn bên ngoài.</w:t>
      </w:r>
    </w:p>
    <w:p w:rsidR="00C371CF" w:rsidRPr="002D265A" w:rsidRDefault="00C371CF" w:rsidP="004B5554">
      <w:pPr>
        <w:pStyle w:val="Daudong-gxdvn"/>
      </w:pPr>
      <w:r w:rsidRPr="002D265A">
        <w:t>Qua kiểm tra, nếu thấy sai sót hoặc không đúng với hồ sơ giao thì khiếu nại với bên giao hàng để điều chỉnh cho đúng sự cam kết trong hợp đồng và phụ lục hợp đồng mua bán và g</w:t>
      </w:r>
      <w:r w:rsidR="00926371">
        <w:t>iao nhận thầu mua sắm.</w:t>
      </w:r>
    </w:p>
    <w:p w:rsidR="00C371CF" w:rsidRPr="002D265A" w:rsidRDefault="00C371CF" w:rsidP="004B5554">
      <w:pPr>
        <w:pStyle w:val="Daudong-gxdvn"/>
      </w:pPr>
      <w:r w:rsidRPr="002D265A">
        <w:t xml:space="preserve">Thiết bị cất chứa trong kho phải được sắp xếp theo khoa học, dễ tìm, dễ kiểm tra và dễ giao nhận khi lấy ra lắp đặt. Cần có bảng kê, bảng hiệu để tại vị trí từng món hàng nhằm dễ theo dõi. Thiết bị nặng cần ghi thêm trọng lượng để tiện điều động phương tiện nâng cất, di chuyển. Kho ngoài trời cũng có bảng treo tên vật liệu, chi tiết. </w:t>
      </w:r>
    </w:p>
    <w:p w:rsidR="00CD47C4" w:rsidRPr="00DE7D26" w:rsidRDefault="00CD47C4" w:rsidP="004B5554">
      <w:pPr>
        <w:pStyle w:val="Heading3"/>
      </w:pPr>
      <w:r w:rsidRPr="00DE7D26">
        <w:t xml:space="preserve">Quy trình nghiệm thu </w:t>
      </w:r>
      <w:r w:rsidR="006F387B" w:rsidRPr="00DE7D26">
        <w:t>thiết bị</w:t>
      </w:r>
      <w:r w:rsidRPr="00DE7D26">
        <w:t>:</w:t>
      </w:r>
    </w:p>
    <w:p w:rsidR="00CD47C4" w:rsidRPr="00CD47C4" w:rsidRDefault="00CD47C4" w:rsidP="004B5554">
      <w:pPr>
        <w:pStyle w:val="ANoidunggxdvn"/>
      </w:pPr>
      <w:r w:rsidRPr="00CD47C4">
        <w:t>Sau khi lắp đặt hoàn chỉnh, đơn vị thi công sẽ kết hợp với tư vấn giám sát, chủ đầu tư tiến hành nghiệm thu các phần lắp đặt theo các bước sau:</w:t>
      </w:r>
    </w:p>
    <w:p w:rsidR="00DE7D26" w:rsidRPr="00DE7D26" w:rsidRDefault="00CD47C4" w:rsidP="004B5554">
      <w:pPr>
        <w:pStyle w:val="Daudonggxdvn"/>
        <w:rPr>
          <w:b/>
        </w:rPr>
      </w:pPr>
      <w:r w:rsidRPr="00CD47C4">
        <w:t>Kiể</w:t>
      </w:r>
      <w:r w:rsidR="00191631">
        <w:t>m tra số lượng, vị trí, kích thước so với thiết kế</w:t>
      </w:r>
      <w:r w:rsidR="00DE7D26">
        <w:t>.</w:t>
      </w:r>
    </w:p>
    <w:p w:rsidR="00DE7D26" w:rsidRPr="00DE7D26" w:rsidRDefault="00CD47C4" w:rsidP="004B5554">
      <w:pPr>
        <w:pStyle w:val="Daudonggxdvn"/>
        <w:rPr>
          <w:b/>
        </w:rPr>
      </w:pPr>
      <w:r w:rsidRPr="00CD47C4">
        <w:t>Kiể</w:t>
      </w:r>
      <w:r w:rsidR="00191631">
        <w:t>m tra độ phẳng, thẳng, kết cấu sản phẩm</w:t>
      </w:r>
      <w:r w:rsidR="00DE7D26">
        <w:t>.</w:t>
      </w:r>
    </w:p>
    <w:p w:rsidR="003D4C25" w:rsidRPr="00191631" w:rsidRDefault="00CD47C4" w:rsidP="004B5554">
      <w:pPr>
        <w:pStyle w:val="Daudonggxdvn"/>
        <w:rPr>
          <w:b/>
        </w:rPr>
      </w:pPr>
      <w:r w:rsidRPr="00CD47C4">
        <w:t>Kiể</w:t>
      </w:r>
      <w:r w:rsidR="00191631">
        <w:t>m tra đồng bộ về màu sắc và thẩm mỹ của từng sản phẩm</w:t>
      </w:r>
      <w:r w:rsidRPr="00CD47C4">
        <w:t>.</w:t>
      </w:r>
      <w:r w:rsidRPr="00CD47C4">
        <w:br/>
      </w:r>
    </w:p>
    <w:sectPr w:rsidR="003D4C25" w:rsidRPr="00191631" w:rsidSect="003B157E">
      <w:pgSz w:w="11909" w:h="16834" w:code="9"/>
      <w:pgMar w:top="851" w:right="720" w:bottom="720" w:left="1134" w:header="720" w:footer="744" w:gutter="0"/>
      <w:pgBorders>
        <w:top w:val="single" w:sz="12" w:space="1" w:color="auto"/>
        <w:left w:val="single" w:sz="12" w:space="4" w:color="auto"/>
        <w:bottom w:val="single" w:sz="12" w:space="1" w:color="auto"/>
        <w:right w:val="single" w:sz="12" w:space="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659" w:rsidRDefault="00FB2659">
      <w:r>
        <w:separator/>
      </w:r>
    </w:p>
  </w:endnote>
  <w:endnote w:type="continuationSeparator" w:id="0">
    <w:p w:rsidR="00FB2659" w:rsidRDefault="00FB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659" w:rsidRDefault="00FB2659">
      <w:r>
        <w:separator/>
      </w:r>
    </w:p>
  </w:footnote>
  <w:footnote w:type="continuationSeparator" w:id="0">
    <w:p w:rsidR="00FB2659" w:rsidRDefault="00FB26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03"/>
    <w:multiLevelType w:val="multilevel"/>
    <w:tmpl w:val="00000002"/>
    <w:lvl w:ilvl="0">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07"/>
    <w:multiLevelType w:val="multilevel"/>
    <w:tmpl w:val="00000006"/>
    <w:lvl w:ilvl="0">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4" w15:restartNumberingAfterBreak="0">
    <w:nsid w:val="00000009"/>
    <w:multiLevelType w:val="multilevel"/>
    <w:tmpl w:val="00000008"/>
    <w:lvl w:ilvl="0">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5" w15:restartNumberingAfterBreak="0">
    <w:nsid w:val="0000000B"/>
    <w:multiLevelType w:val="multilevel"/>
    <w:tmpl w:val="0000000A"/>
    <w:lvl w:ilvl="0">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6" w15:restartNumberingAfterBreak="0">
    <w:nsid w:val="0000000D"/>
    <w:multiLevelType w:val="multilevel"/>
    <w:tmpl w:val="0000000C"/>
    <w:lvl w:ilvl="0">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7" w15:restartNumberingAfterBreak="0">
    <w:nsid w:val="0000000F"/>
    <w:multiLevelType w:val="multilevel"/>
    <w:tmpl w:val="0000000E"/>
    <w:lvl w:ilvl="0">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8" w15:restartNumberingAfterBreak="0">
    <w:nsid w:val="00000011"/>
    <w:multiLevelType w:val="multilevel"/>
    <w:tmpl w:val="00000010"/>
    <w:lvl w:ilvl="0">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9" w15:restartNumberingAfterBreak="0">
    <w:nsid w:val="00000013"/>
    <w:multiLevelType w:val="multilevel"/>
    <w:tmpl w:val="00000012"/>
    <w:lvl w:ilvl="0">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0" w15:restartNumberingAfterBreak="0">
    <w:nsid w:val="00000015"/>
    <w:multiLevelType w:val="multilevel"/>
    <w:tmpl w:val="00000014"/>
    <w:lvl w:ilvl="0">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1" w15:restartNumberingAfterBreak="0">
    <w:nsid w:val="00000017"/>
    <w:multiLevelType w:val="multilevel"/>
    <w:tmpl w:val="00000016"/>
    <w:lvl w:ilvl="0">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2" w15:restartNumberingAfterBreak="0">
    <w:nsid w:val="00000019"/>
    <w:multiLevelType w:val="multilevel"/>
    <w:tmpl w:val="00000018"/>
    <w:lvl w:ilvl="0">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2">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3">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4">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5">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6">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7">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8">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abstractNum>
  <w:abstractNum w:abstractNumId="13" w15:restartNumberingAfterBreak="0">
    <w:nsid w:val="0000001B"/>
    <w:multiLevelType w:val="multilevel"/>
    <w:tmpl w:val="0000001A"/>
    <w:lvl w:ilvl="0">
      <w:start w:val="3"/>
      <w:numFmt w:val="decimal"/>
      <w:lvlText w:val="%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4" w15:restartNumberingAfterBreak="0">
    <w:nsid w:val="0000001D"/>
    <w:multiLevelType w:val="multilevel"/>
    <w:tmpl w:val="0000001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5" w15:restartNumberingAfterBreak="0">
    <w:nsid w:val="0245524C"/>
    <w:multiLevelType w:val="hybridMultilevel"/>
    <w:tmpl w:val="E814FC8C"/>
    <w:lvl w:ilvl="0" w:tplc="1FC66D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13666CFD"/>
    <w:multiLevelType w:val="hybridMultilevel"/>
    <w:tmpl w:val="567A1F16"/>
    <w:lvl w:ilvl="0" w:tplc="D97058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1" w15:restartNumberingAfterBreak="0">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22" w15:restartNumberingAfterBreak="0">
    <w:nsid w:val="22611316"/>
    <w:multiLevelType w:val="hybridMultilevel"/>
    <w:tmpl w:val="FDA08B22"/>
    <w:lvl w:ilvl="0" w:tplc="283600AA">
      <w:start w:val="1"/>
      <w:numFmt w:val="bullet"/>
      <w:pStyle w:val="Gxd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BA59AB"/>
    <w:multiLevelType w:val="multilevel"/>
    <w:tmpl w:val="08562C28"/>
    <w:lvl w:ilvl="0">
      <w:start w:val="1"/>
      <w:numFmt w:val="decimal"/>
      <w:lvlText w:val="%1."/>
      <w:lvlJc w:val="left"/>
      <w:pPr>
        <w:ind w:left="720" w:hanging="360"/>
      </w:pPr>
      <w:rPr>
        <w:rFonts w:hint="default"/>
      </w:rPr>
    </w:lvl>
    <w:lvl w:ilvl="1">
      <w:start w:val="1"/>
      <w:numFmt w:val="upperRoman"/>
      <w:lvlText w:val="%2."/>
      <w:lvlJc w:val="left"/>
      <w:pPr>
        <w:ind w:left="1440" w:hanging="720"/>
      </w:pPr>
      <w:rPr>
        <w:rFonts w:hint="default"/>
      </w:rPr>
    </w:lvl>
    <w:lvl w:ilvl="2">
      <w:start w:val="1"/>
      <w:numFmt w:val="decimal"/>
      <w:lvlText w:val="3.%3."/>
      <w:lvlJc w:val="left"/>
      <w:pPr>
        <w:ind w:left="1800" w:hanging="720"/>
      </w:pPr>
      <w:rPr>
        <w:rFonts w:hint="default"/>
      </w:rPr>
    </w:lvl>
    <w:lvl w:ilvl="3">
      <w:start w:val="1"/>
      <w:numFmt w:val="decimal"/>
      <w:lvlText w:val="%4.2.1"/>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Gxd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5" w15:restartNumberingAfterBreak="0">
    <w:nsid w:val="56332D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F8B34DF"/>
    <w:multiLevelType w:val="hybridMultilevel"/>
    <w:tmpl w:val="0CE0696A"/>
    <w:lvl w:ilvl="0" w:tplc="754A0490">
      <w:start w:val="1"/>
      <w:numFmt w:val="bullet"/>
      <w:lvlText w:val=""/>
      <w:lvlJc w:val="left"/>
      <w:pPr>
        <w:tabs>
          <w:tab w:val="num" w:pos="1928"/>
        </w:tabs>
        <w:ind w:left="1928" w:hanging="284"/>
      </w:pPr>
      <w:rPr>
        <w:rFonts w:ascii="Symbol" w:hAnsi="Symbol" w:cs="Times New Roman" w:hint="default"/>
        <w:b w:val="0"/>
        <w:i w:val="0"/>
        <w:color w:val="auto"/>
        <w:sz w:val="20"/>
        <w:szCs w:val="20"/>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27" w15:restartNumberingAfterBreak="0">
    <w:nsid w:val="60404285"/>
    <w:multiLevelType w:val="multilevel"/>
    <w:tmpl w:val="1F9AA2A4"/>
    <w:lvl w:ilvl="0">
      <w:start w:val="1"/>
      <w:numFmt w:val="none"/>
      <w:pStyle w:val="Heading1"/>
      <w:suff w:val="space"/>
      <w:lvlText w:val=""/>
      <w:lvlJc w:val="left"/>
      <w:pPr>
        <w:ind w:left="0" w:firstLine="0"/>
      </w:pPr>
      <w:rPr>
        <w:rFonts w:hint="default"/>
      </w:rPr>
    </w:lvl>
    <w:lvl w:ilvl="1">
      <w:start w:val="1"/>
      <w:numFmt w:val="upperRoman"/>
      <w:pStyle w:val="Heading2"/>
      <w:suff w:val="nothing"/>
      <w:lvlText w:val="%2.  "/>
      <w:lvlJc w:val="left"/>
      <w:pPr>
        <w:ind w:left="0" w:firstLine="0"/>
      </w:pPr>
      <w:rPr>
        <w:rFonts w:hint="default"/>
      </w:rPr>
    </w:lvl>
    <w:lvl w:ilvl="2">
      <w:start w:val="1"/>
      <w:numFmt w:val="decimal"/>
      <w:pStyle w:val="Heading3"/>
      <w:suff w:val="nothing"/>
      <w:lvlText w:val="%3.  "/>
      <w:lvlJc w:val="left"/>
      <w:pPr>
        <w:ind w:left="0" w:firstLine="0"/>
      </w:pPr>
      <w:rPr>
        <w:rFonts w:hint="default"/>
      </w:rPr>
    </w:lvl>
    <w:lvl w:ilvl="3">
      <w:start w:val="1"/>
      <w:numFmt w:val="decimal"/>
      <w:pStyle w:val="Heading4"/>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61584B7A"/>
    <w:multiLevelType w:val="hybridMultilevel"/>
    <w:tmpl w:val="3572DA5C"/>
    <w:lvl w:ilvl="0" w:tplc="9A5C5FC6">
      <w:start w:val="1"/>
      <w:numFmt w:val="bullet"/>
      <w:pStyle w:val="GxdNghiengdamBantaychi"/>
      <w:lvlText w:val="E"/>
      <w:lvlJc w:val="left"/>
      <w:pPr>
        <w:ind w:left="1287"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ED62DD"/>
    <w:multiLevelType w:val="hybridMultilevel"/>
    <w:tmpl w:val="F15CF7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30" w15:restartNumberingAfterBreak="0">
    <w:nsid w:val="68211531"/>
    <w:multiLevelType w:val="hybridMultilevel"/>
    <w:tmpl w:val="56DCB184"/>
    <w:lvl w:ilvl="0" w:tplc="754A0490">
      <w:start w:val="1"/>
      <w:numFmt w:val="bullet"/>
      <w:lvlText w:val=""/>
      <w:lvlJc w:val="left"/>
      <w:pPr>
        <w:tabs>
          <w:tab w:val="num" w:pos="964"/>
        </w:tabs>
        <w:ind w:left="964" w:hanging="284"/>
      </w:pPr>
      <w:rPr>
        <w:rFonts w:ascii="Symbol" w:hAnsi="Symbol" w:cs="Times New Roman" w:hint="default"/>
        <w:b w:val="0"/>
        <w:i w:val="0"/>
        <w:color w:val="auto"/>
        <w:sz w:val="20"/>
        <w:szCs w:val="20"/>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1" w15:restartNumberingAfterBreak="0">
    <w:nsid w:val="695079B5"/>
    <w:multiLevelType w:val="hybridMultilevel"/>
    <w:tmpl w:val="EAF2EC52"/>
    <w:lvl w:ilvl="0" w:tplc="D9705870">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7A027A12"/>
    <w:multiLevelType w:val="hybridMultilevel"/>
    <w:tmpl w:val="0EB4857A"/>
    <w:lvl w:ilvl="0" w:tplc="2E3AC98C">
      <w:start w:val="1"/>
      <w:numFmt w:val="bullet"/>
      <w:pStyle w:val="Gxd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33" w15:restartNumberingAfterBreak="0">
    <w:nsid w:val="7AC7676A"/>
    <w:multiLevelType w:val="hybridMultilevel"/>
    <w:tmpl w:val="38B861E6"/>
    <w:lvl w:ilvl="0" w:tplc="B75CF8D4">
      <w:start w:val="5"/>
      <w:numFmt w:val="bullet"/>
      <w:lvlText w:val=""/>
      <w:lvlJc w:val="left"/>
      <w:pPr>
        <w:tabs>
          <w:tab w:val="num" w:pos="624"/>
        </w:tabs>
        <w:ind w:left="0" w:firstLine="425"/>
      </w:pPr>
      <w:rPr>
        <w:rFonts w:ascii="Symbol" w:hAnsi="Symbol" w:cs="Symbol" w:hint="default"/>
      </w:rPr>
    </w:lvl>
    <w:lvl w:ilvl="1" w:tplc="44BC4924">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34" w15:restartNumberingAfterBreak="0">
    <w:nsid w:val="7F565D1D"/>
    <w:multiLevelType w:val="hybridMultilevel"/>
    <w:tmpl w:val="AA32A984"/>
    <w:lvl w:ilvl="0" w:tplc="ADDC55B6">
      <w:start w:val="1"/>
      <w:numFmt w:val="bullet"/>
      <w:pStyle w:val="GxdNghiengdamDautich"/>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num w:numId="1">
    <w:abstractNumId w:val="23"/>
  </w:num>
  <w:num w:numId="2">
    <w:abstractNumId w:val="25"/>
  </w:num>
  <w:num w:numId="3">
    <w:abstractNumId w:val="30"/>
  </w:num>
  <w:num w:numId="4">
    <w:abstractNumId w:val="29"/>
  </w:num>
  <w:num w:numId="5">
    <w:abstractNumId w:val="18"/>
  </w:num>
  <w:num w:numId="6">
    <w:abstractNumId w:val="31"/>
  </w:num>
  <w:num w:numId="7">
    <w:abstractNumId w:val="2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20"/>
  </w:num>
  <w:num w:numId="25">
    <w:abstractNumId w:val="33"/>
  </w:num>
  <w:num w:numId="26">
    <w:abstractNumId w:val="17"/>
  </w:num>
  <w:num w:numId="27">
    <w:abstractNumId w:val="16"/>
  </w:num>
  <w:num w:numId="28">
    <w:abstractNumId w:val="19"/>
  </w:num>
  <w:num w:numId="29">
    <w:abstractNumId w:val="28"/>
  </w:num>
  <w:num w:numId="30">
    <w:abstractNumId w:val="32"/>
  </w:num>
  <w:num w:numId="31">
    <w:abstractNumId w:val="34"/>
  </w:num>
  <w:num w:numId="32">
    <w:abstractNumId w:val="24"/>
  </w:num>
  <w:num w:numId="33">
    <w:abstractNumId w:val="22"/>
  </w:num>
  <w:num w:numId="34">
    <w:abstractNumId w:val="21"/>
  </w:num>
  <w:num w:numId="35">
    <w:abstractNumId w:val="27"/>
  </w:num>
  <w:num w:numId="36">
    <w:abstractNumId w:val="27"/>
  </w:num>
  <w:num w:numId="37">
    <w:abstractNumId w:val="27"/>
  </w:num>
  <w:num w:numId="38">
    <w:abstractNumId w:val="27"/>
  </w:num>
  <w:num w:numId="39">
    <w:abstractNumId w:val="27"/>
  </w:num>
  <w:num w:numId="40">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0"/>
    <w:rsid w:val="00002122"/>
    <w:rsid w:val="00002CC3"/>
    <w:rsid w:val="00002D20"/>
    <w:rsid w:val="000061A5"/>
    <w:rsid w:val="000101F1"/>
    <w:rsid w:val="00012355"/>
    <w:rsid w:val="00013094"/>
    <w:rsid w:val="00014391"/>
    <w:rsid w:val="00024412"/>
    <w:rsid w:val="00026682"/>
    <w:rsid w:val="00035E2F"/>
    <w:rsid w:val="0004189A"/>
    <w:rsid w:val="00043279"/>
    <w:rsid w:val="00061C71"/>
    <w:rsid w:val="00062456"/>
    <w:rsid w:val="0006475B"/>
    <w:rsid w:val="00074426"/>
    <w:rsid w:val="00075A15"/>
    <w:rsid w:val="00081AAB"/>
    <w:rsid w:val="00081B2B"/>
    <w:rsid w:val="00082F1A"/>
    <w:rsid w:val="00083BAB"/>
    <w:rsid w:val="00084D34"/>
    <w:rsid w:val="000918A6"/>
    <w:rsid w:val="000A2BED"/>
    <w:rsid w:val="000B1BD1"/>
    <w:rsid w:val="000B640D"/>
    <w:rsid w:val="000B6419"/>
    <w:rsid w:val="000C0246"/>
    <w:rsid w:val="000C5B1B"/>
    <w:rsid w:val="000D2CE7"/>
    <w:rsid w:val="000D365F"/>
    <w:rsid w:val="000D5962"/>
    <w:rsid w:val="000E177C"/>
    <w:rsid w:val="000E3272"/>
    <w:rsid w:val="000E3849"/>
    <w:rsid w:val="000F0B36"/>
    <w:rsid w:val="000F37DF"/>
    <w:rsid w:val="000F4995"/>
    <w:rsid w:val="000F7413"/>
    <w:rsid w:val="00100A06"/>
    <w:rsid w:val="00105B57"/>
    <w:rsid w:val="001065F2"/>
    <w:rsid w:val="001079B1"/>
    <w:rsid w:val="00107D00"/>
    <w:rsid w:val="00107E4C"/>
    <w:rsid w:val="00110513"/>
    <w:rsid w:val="00123DAA"/>
    <w:rsid w:val="00131130"/>
    <w:rsid w:val="00132B79"/>
    <w:rsid w:val="001369AF"/>
    <w:rsid w:val="001423F5"/>
    <w:rsid w:val="00146926"/>
    <w:rsid w:val="00147501"/>
    <w:rsid w:val="00147D09"/>
    <w:rsid w:val="0015126A"/>
    <w:rsid w:val="00151E51"/>
    <w:rsid w:val="001623FD"/>
    <w:rsid w:val="00166D5F"/>
    <w:rsid w:val="0019035B"/>
    <w:rsid w:val="00190B88"/>
    <w:rsid w:val="00191631"/>
    <w:rsid w:val="00195F2B"/>
    <w:rsid w:val="001972BC"/>
    <w:rsid w:val="001A0A2D"/>
    <w:rsid w:val="001A734C"/>
    <w:rsid w:val="001A77E9"/>
    <w:rsid w:val="001B0390"/>
    <w:rsid w:val="001C1F82"/>
    <w:rsid w:val="001C2F38"/>
    <w:rsid w:val="001C78F4"/>
    <w:rsid w:val="001D6B8B"/>
    <w:rsid w:val="001E64BB"/>
    <w:rsid w:val="001E7900"/>
    <w:rsid w:val="001F5281"/>
    <w:rsid w:val="001F7EAD"/>
    <w:rsid w:val="002014B9"/>
    <w:rsid w:val="002163EB"/>
    <w:rsid w:val="002215ED"/>
    <w:rsid w:val="00226199"/>
    <w:rsid w:val="00230A5D"/>
    <w:rsid w:val="0023162B"/>
    <w:rsid w:val="00244CC2"/>
    <w:rsid w:val="00246280"/>
    <w:rsid w:val="002529BD"/>
    <w:rsid w:val="002649C0"/>
    <w:rsid w:val="0027506D"/>
    <w:rsid w:val="0028065C"/>
    <w:rsid w:val="00281CF7"/>
    <w:rsid w:val="00285B05"/>
    <w:rsid w:val="002929FB"/>
    <w:rsid w:val="00297345"/>
    <w:rsid w:val="002A09CB"/>
    <w:rsid w:val="002A39F4"/>
    <w:rsid w:val="002B1B15"/>
    <w:rsid w:val="002C1945"/>
    <w:rsid w:val="002C20A8"/>
    <w:rsid w:val="002C2EF8"/>
    <w:rsid w:val="002C3A79"/>
    <w:rsid w:val="002C4DC7"/>
    <w:rsid w:val="002C5EE6"/>
    <w:rsid w:val="002D265A"/>
    <w:rsid w:val="002E41B5"/>
    <w:rsid w:val="002E56DD"/>
    <w:rsid w:val="002E692A"/>
    <w:rsid w:val="00300B79"/>
    <w:rsid w:val="00304E09"/>
    <w:rsid w:val="00305271"/>
    <w:rsid w:val="0030593C"/>
    <w:rsid w:val="003163C0"/>
    <w:rsid w:val="00324B14"/>
    <w:rsid w:val="00336272"/>
    <w:rsid w:val="00341161"/>
    <w:rsid w:val="003437B3"/>
    <w:rsid w:val="003442A4"/>
    <w:rsid w:val="00347FB0"/>
    <w:rsid w:val="003504C0"/>
    <w:rsid w:val="003550A3"/>
    <w:rsid w:val="003577AE"/>
    <w:rsid w:val="0036169C"/>
    <w:rsid w:val="003637A5"/>
    <w:rsid w:val="0036743C"/>
    <w:rsid w:val="00370417"/>
    <w:rsid w:val="00374BB7"/>
    <w:rsid w:val="0038458B"/>
    <w:rsid w:val="00391E13"/>
    <w:rsid w:val="003931E5"/>
    <w:rsid w:val="003B0C8B"/>
    <w:rsid w:val="003B157E"/>
    <w:rsid w:val="003B4E7E"/>
    <w:rsid w:val="003B4F65"/>
    <w:rsid w:val="003C4573"/>
    <w:rsid w:val="003D4C25"/>
    <w:rsid w:val="003E2F12"/>
    <w:rsid w:val="003E52D2"/>
    <w:rsid w:val="003F2267"/>
    <w:rsid w:val="003F6181"/>
    <w:rsid w:val="00404D1B"/>
    <w:rsid w:val="00415BC4"/>
    <w:rsid w:val="00417BCF"/>
    <w:rsid w:val="004247B5"/>
    <w:rsid w:val="0043286E"/>
    <w:rsid w:val="00437769"/>
    <w:rsid w:val="00443651"/>
    <w:rsid w:val="0044401F"/>
    <w:rsid w:val="00451034"/>
    <w:rsid w:val="00460666"/>
    <w:rsid w:val="00484CFC"/>
    <w:rsid w:val="004924C0"/>
    <w:rsid w:val="004951F8"/>
    <w:rsid w:val="0049581F"/>
    <w:rsid w:val="0049604A"/>
    <w:rsid w:val="00497110"/>
    <w:rsid w:val="004A0CCB"/>
    <w:rsid w:val="004A1E52"/>
    <w:rsid w:val="004A5499"/>
    <w:rsid w:val="004B3414"/>
    <w:rsid w:val="004B50C5"/>
    <w:rsid w:val="004B5554"/>
    <w:rsid w:val="004C0809"/>
    <w:rsid w:val="004D034F"/>
    <w:rsid w:val="004D6664"/>
    <w:rsid w:val="004D738D"/>
    <w:rsid w:val="004E7D88"/>
    <w:rsid w:val="004F29F9"/>
    <w:rsid w:val="00500806"/>
    <w:rsid w:val="00503154"/>
    <w:rsid w:val="00506CED"/>
    <w:rsid w:val="005367F1"/>
    <w:rsid w:val="00552431"/>
    <w:rsid w:val="00555C91"/>
    <w:rsid w:val="00556E7E"/>
    <w:rsid w:val="005575EF"/>
    <w:rsid w:val="00571F3C"/>
    <w:rsid w:val="00574529"/>
    <w:rsid w:val="00581AA2"/>
    <w:rsid w:val="00591772"/>
    <w:rsid w:val="005979A4"/>
    <w:rsid w:val="005A47D8"/>
    <w:rsid w:val="005A71A4"/>
    <w:rsid w:val="005C5A67"/>
    <w:rsid w:val="005E0EA0"/>
    <w:rsid w:val="005E4066"/>
    <w:rsid w:val="005E57CF"/>
    <w:rsid w:val="005F6540"/>
    <w:rsid w:val="006002B5"/>
    <w:rsid w:val="00602555"/>
    <w:rsid w:val="00612CDD"/>
    <w:rsid w:val="006136ED"/>
    <w:rsid w:val="006157C8"/>
    <w:rsid w:val="006230FC"/>
    <w:rsid w:val="0062319F"/>
    <w:rsid w:val="00631763"/>
    <w:rsid w:val="006317F5"/>
    <w:rsid w:val="00632F3F"/>
    <w:rsid w:val="00633BA3"/>
    <w:rsid w:val="0063435E"/>
    <w:rsid w:val="00637221"/>
    <w:rsid w:val="00640699"/>
    <w:rsid w:val="00643303"/>
    <w:rsid w:val="00653B67"/>
    <w:rsid w:val="006627FE"/>
    <w:rsid w:val="00663B99"/>
    <w:rsid w:val="006643CE"/>
    <w:rsid w:val="00664ECC"/>
    <w:rsid w:val="00666060"/>
    <w:rsid w:val="00666864"/>
    <w:rsid w:val="006702E5"/>
    <w:rsid w:val="00671CEC"/>
    <w:rsid w:val="00677FAE"/>
    <w:rsid w:val="00683B22"/>
    <w:rsid w:val="00694BCC"/>
    <w:rsid w:val="00696425"/>
    <w:rsid w:val="006D000E"/>
    <w:rsid w:val="006F30C4"/>
    <w:rsid w:val="006F358D"/>
    <w:rsid w:val="006F387B"/>
    <w:rsid w:val="007051AA"/>
    <w:rsid w:val="007074F7"/>
    <w:rsid w:val="00711CE3"/>
    <w:rsid w:val="00712343"/>
    <w:rsid w:val="00716F92"/>
    <w:rsid w:val="007176BF"/>
    <w:rsid w:val="00722AC6"/>
    <w:rsid w:val="00732476"/>
    <w:rsid w:val="00740BC0"/>
    <w:rsid w:val="007428CC"/>
    <w:rsid w:val="007444C1"/>
    <w:rsid w:val="00750FF5"/>
    <w:rsid w:val="00753ED4"/>
    <w:rsid w:val="00754780"/>
    <w:rsid w:val="00765024"/>
    <w:rsid w:val="0076750E"/>
    <w:rsid w:val="00780ED0"/>
    <w:rsid w:val="00782D26"/>
    <w:rsid w:val="007832EF"/>
    <w:rsid w:val="00783D45"/>
    <w:rsid w:val="007917B9"/>
    <w:rsid w:val="00792A26"/>
    <w:rsid w:val="00794E42"/>
    <w:rsid w:val="007B1D69"/>
    <w:rsid w:val="007B7EB1"/>
    <w:rsid w:val="007C221F"/>
    <w:rsid w:val="007D3511"/>
    <w:rsid w:val="007D60DD"/>
    <w:rsid w:val="007F104B"/>
    <w:rsid w:val="007F7479"/>
    <w:rsid w:val="0080197C"/>
    <w:rsid w:val="00807A8D"/>
    <w:rsid w:val="00810375"/>
    <w:rsid w:val="008219B7"/>
    <w:rsid w:val="00825213"/>
    <w:rsid w:val="00826F65"/>
    <w:rsid w:val="008353A5"/>
    <w:rsid w:val="008370C8"/>
    <w:rsid w:val="0084546B"/>
    <w:rsid w:val="008525B5"/>
    <w:rsid w:val="00864AFB"/>
    <w:rsid w:val="008741AE"/>
    <w:rsid w:val="008763FC"/>
    <w:rsid w:val="00882A58"/>
    <w:rsid w:val="00882F9F"/>
    <w:rsid w:val="008A0706"/>
    <w:rsid w:val="008A293D"/>
    <w:rsid w:val="008A53D9"/>
    <w:rsid w:val="008B0439"/>
    <w:rsid w:val="008B0C5E"/>
    <w:rsid w:val="008C147E"/>
    <w:rsid w:val="008C2656"/>
    <w:rsid w:val="008C5158"/>
    <w:rsid w:val="008C7D6A"/>
    <w:rsid w:val="008E6454"/>
    <w:rsid w:val="008F5896"/>
    <w:rsid w:val="00907142"/>
    <w:rsid w:val="009121EA"/>
    <w:rsid w:val="00926371"/>
    <w:rsid w:val="00926F4E"/>
    <w:rsid w:val="009271F8"/>
    <w:rsid w:val="00933344"/>
    <w:rsid w:val="00933F58"/>
    <w:rsid w:val="00934A99"/>
    <w:rsid w:val="00937B21"/>
    <w:rsid w:val="00944250"/>
    <w:rsid w:val="00945234"/>
    <w:rsid w:val="00951504"/>
    <w:rsid w:val="009539D4"/>
    <w:rsid w:val="009567A6"/>
    <w:rsid w:val="0096248C"/>
    <w:rsid w:val="00970E45"/>
    <w:rsid w:val="009715D5"/>
    <w:rsid w:val="009742E5"/>
    <w:rsid w:val="0098331A"/>
    <w:rsid w:val="00992146"/>
    <w:rsid w:val="00992BEF"/>
    <w:rsid w:val="00994D02"/>
    <w:rsid w:val="009A0C6E"/>
    <w:rsid w:val="009A236A"/>
    <w:rsid w:val="009A3FD8"/>
    <w:rsid w:val="009D1744"/>
    <w:rsid w:val="009D5AB6"/>
    <w:rsid w:val="009E4D1F"/>
    <w:rsid w:val="009E5A24"/>
    <w:rsid w:val="009E670C"/>
    <w:rsid w:val="009F15CE"/>
    <w:rsid w:val="009F275D"/>
    <w:rsid w:val="009F592D"/>
    <w:rsid w:val="00A01345"/>
    <w:rsid w:val="00A04F16"/>
    <w:rsid w:val="00A0525C"/>
    <w:rsid w:val="00A12A54"/>
    <w:rsid w:val="00A13123"/>
    <w:rsid w:val="00A176B2"/>
    <w:rsid w:val="00A20C31"/>
    <w:rsid w:val="00A21D41"/>
    <w:rsid w:val="00A22E67"/>
    <w:rsid w:val="00A312B7"/>
    <w:rsid w:val="00A33A1D"/>
    <w:rsid w:val="00A34777"/>
    <w:rsid w:val="00A44B5D"/>
    <w:rsid w:val="00A47485"/>
    <w:rsid w:val="00A52B2A"/>
    <w:rsid w:val="00A540C6"/>
    <w:rsid w:val="00A5646D"/>
    <w:rsid w:val="00A5691E"/>
    <w:rsid w:val="00A60C2B"/>
    <w:rsid w:val="00A62625"/>
    <w:rsid w:val="00A66CFE"/>
    <w:rsid w:val="00A70D1B"/>
    <w:rsid w:val="00A72936"/>
    <w:rsid w:val="00A86E1D"/>
    <w:rsid w:val="00AA19DC"/>
    <w:rsid w:val="00AB1BFE"/>
    <w:rsid w:val="00AC4DE8"/>
    <w:rsid w:val="00AC66AB"/>
    <w:rsid w:val="00AD3FEA"/>
    <w:rsid w:val="00AE37CF"/>
    <w:rsid w:val="00AE3E1E"/>
    <w:rsid w:val="00AE6456"/>
    <w:rsid w:val="00AF5CCF"/>
    <w:rsid w:val="00AF7A2E"/>
    <w:rsid w:val="00B0134B"/>
    <w:rsid w:val="00B05618"/>
    <w:rsid w:val="00B06E24"/>
    <w:rsid w:val="00B160F6"/>
    <w:rsid w:val="00B16D1E"/>
    <w:rsid w:val="00B20B1D"/>
    <w:rsid w:val="00B21DD4"/>
    <w:rsid w:val="00B24379"/>
    <w:rsid w:val="00B37F62"/>
    <w:rsid w:val="00B410FD"/>
    <w:rsid w:val="00B45DFD"/>
    <w:rsid w:val="00B4646D"/>
    <w:rsid w:val="00B50441"/>
    <w:rsid w:val="00B55292"/>
    <w:rsid w:val="00B5676B"/>
    <w:rsid w:val="00B604B6"/>
    <w:rsid w:val="00B61A82"/>
    <w:rsid w:val="00B61C82"/>
    <w:rsid w:val="00B71DC9"/>
    <w:rsid w:val="00B72BE5"/>
    <w:rsid w:val="00B8010D"/>
    <w:rsid w:val="00B82335"/>
    <w:rsid w:val="00B83206"/>
    <w:rsid w:val="00BA126B"/>
    <w:rsid w:val="00BA3FA8"/>
    <w:rsid w:val="00BB017D"/>
    <w:rsid w:val="00BB7858"/>
    <w:rsid w:val="00BC32D1"/>
    <w:rsid w:val="00BC5B37"/>
    <w:rsid w:val="00BD019E"/>
    <w:rsid w:val="00BD25FD"/>
    <w:rsid w:val="00BD5F82"/>
    <w:rsid w:val="00BE2DE4"/>
    <w:rsid w:val="00BE6E0B"/>
    <w:rsid w:val="00BF0C7B"/>
    <w:rsid w:val="00BF41F3"/>
    <w:rsid w:val="00BF75AE"/>
    <w:rsid w:val="00C371CF"/>
    <w:rsid w:val="00C4202C"/>
    <w:rsid w:val="00C44E91"/>
    <w:rsid w:val="00C500B0"/>
    <w:rsid w:val="00C528C4"/>
    <w:rsid w:val="00C536DB"/>
    <w:rsid w:val="00C57FEA"/>
    <w:rsid w:val="00C65256"/>
    <w:rsid w:val="00C67038"/>
    <w:rsid w:val="00C73309"/>
    <w:rsid w:val="00C754CC"/>
    <w:rsid w:val="00C8151A"/>
    <w:rsid w:val="00C907E3"/>
    <w:rsid w:val="00C92C9C"/>
    <w:rsid w:val="00CA75D0"/>
    <w:rsid w:val="00CB2001"/>
    <w:rsid w:val="00CB3975"/>
    <w:rsid w:val="00CC0148"/>
    <w:rsid w:val="00CC1A31"/>
    <w:rsid w:val="00CC5414"/>
    <w:rsid w:val="00CC5B2B"/>
    <w:rsid w:val="00CD47C4"/>
    <w:rsid w:val="00CE0F79"/>
    <w:rsid w:val="00CF2294"/>
    <w:rsid w:val="00CF3028"/>
    <w:rsid w:val="00CF4667"/>
    <w:rsid w:val="00CF59F7"/>
    <w:rsid w:val="00D038A0"/>
    <w:rsid w:val="00D04A71"/>
    <w:rsid w:val="00D0557C"/>
    <w:rsid w:val="00D13DE8"/>
    <w:rsid w:val="00D1668E"/>
    <w:rsid w:val="00D24793"/>
    <w:rsid w:val="00D25F67"/>
    <w:rsid w:val="00D33827"/>
    <w:rsid w:val="00D46763"/>
    <w:rsid w:val="00D807A6"/>
    <w:rsid w:val="00D854B7"/>
    <w:rsid w:val="00D9215C"/>
    <w:rsid w:val="00DA17A6"/>
    <w:rsid w:val="00DA7F52"/>
    <w:rsid w:val="00DB0883"/>
    <w:rsid w:val="00DD08D3"/>
    <w:rsid w:val="00DE67E0"/>
    <w:rsid w:val="00DE7D26"/>
    <w:rsid w:val="00DF12D0"/>
    <w:rsid w:val="00DF3D62"/>
    <w:rsid w:val="00DF4E8B"/>
    <w:rsid w:val="00DF686A"/>
    <w:rsid w:val="00E03460"/>
    <w:rsid w:val="00E077AF"/>
    <w:rsid w:val="00E216EC"/>
    <w:rsid w:val="00E2654F"/>
    <w:rsid w:val="00E30A8A"/>
    <w:rsid w:val="00E30EC6"/>
    <w:rsid w:val="00E313E7"/>
    <w:rsid w:val="00E31FF2"/>
    <w:rsid w:val="00E33416"/>
    <w:rsid w:val="00E37A3C"/>
    <w:rsid w:val="00E4473F"/>
    <w:rsid w:val="00E53A83"/>
    <w:rsid w:val="00E609FC"/>
    <w:rsid w:val="00E6121C"/>
    <w:rsid w:val="00E633EB"/>
    <w:rsid w:val="00E63FEA"/>
    <w:rsid w:val="00E66990"/>
    <w:rsid w:val="00E748EA"/>
    <w:rsid w:val="00E7760F"/>
    <w:rsid w:val="00E77D1B"/>
    <w:rsid w:val="00E81116"/>
    <w:rsid w:val="00E81408"/>
    <w:rsid w:val="00E8154B"/>
    <w:rsid w:val="00E97D6A"/>
    <w:rsid w:val="00EA0C25"/>
    <w:rsid w:val="00EA2D6E"/>
    <w:rsid w:val="00EA6434"/>
    <w:rsid w:val="00EA6495"/>
    <w:rsid w:val="00EB43BF"/>
    <w:rsid w:val="00EB4A54"/>
    <w:rsid w:val="00EB5F53"/>
    <w:rsid w:val="00EC4D80"/>
    <w:rsid w:val="00EC7677"/>
    <w:rsid w:val="00ED1635"/>
    <w:rsid w:val="00ED22B7"/>
    <w:rsid w:val="00ED41FF"/>
    <w:rsid w:val="00ED62F6"/>
    <w:rsid w:val="00EE6337"/>
    <w:rsid w:val="00EE7E3E"/>
    <w:rsid w:val="00F00E4D"/>
    <w:rsid w:val="00F029C3"/>
    <w:rsid w:val="00F029C7"/>
    <w:rsid w:val="00F02C3D"/>
    <w:rsid w:val="00F02E0A"/>
    <w:rsid w:val="00F1018D"/>
    <w:rsid w:val="00F11D0B"/>
    <w:rsid w:val="00F11E6B"/>
    <w:rsid w:val="00F16452"/>
    <w:rsid w:val="00F2003B"/>
    <w:rsid w:val="00F20D43"/>
    <w:rsid w:val="00F23417"/>
    <w:rsid w:val="00F23C9F"/>
    <w:rsid w:val="00F27138"/>
    <w:rsid w:val="00F43E72"/>
    <w:rsid w:val="00F54626"/>
    <w:rsid w:val="00F5548E"/>
    <w:rsid w:val="00F55939"/>
    <w:rsid w:val="00F571FA"/>
    <w:rsid w:val="00F64769"/>
    <w:rsid w:val="00F76A6D"/>
    <w:rsid w:val="00F85B36"/>
    <w:rsid w:val="00F94975"/>
    <w:rsid w:val="00FA16F2"/>
    <w:rsid w:val="00FA3562"/>
    <w:rsid w:val="00FB069E"/>
    <w:rsid w:val="00FB2659"/>
    <w:rsid w:val="00FB3197"/>
    <w:rsid w:val="00FC29FF"/>
    <w:rsid w:val="00FC4240"/>
    <w:rsid w:val="00FC74B8"/>
    <w:rsid w:val="00FD4E1A"/>
    <w:rsid w:val="00FE0E2B"/>
    <w:rsid w:val="00FE2893"/>
    <w:rsid w:val="00FE6C64"/>
    <w:rsid w:val="00FE74C0"/>
    <w:rsid w:val="00FF3016"/>
    <w:rsid w:val="00FF3D2E"/>
    <w:rsid w:val="00FF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BE965F9-B24C-46B4-92EB-B3E82B1E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qFormat="1"/>
    <w:lsdException w:name="Normal (Web)" w:uiPriority="99"/>
    <w:lsdException w:name="No List" w:uiPriority="99"/>
    <w:lsdException w:name="Table Grid"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aliases w:val="gxd.vn Phần"/>
    <w:basedOn w:val="ANoidunggxdvn"/>
    <w:next w:val="ANoidunggxdvn"/>
    <w:link w:val="Heading1Char"/>
    <w:uiPriority w:val="9"/>
    <w:rsid w:val="00A22E67"/>
    <w:pPr>
      <w:keepNext/>
      <w:pageBreakBefore/>
      <w:numPr>
        <w:numId w:val="40"/>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1C2F38"/>
    <w:pPr>
      <w:pageBreakBefore w:val="0"/>
      <w:numPr>
        <w:ilvl w:val="1"/>
      </w:numPr>
      <w:jc w:val="both"/>
      <w:outlineLvl w:val="1"/>
    </w:pPr>
    <w:rPr>
      <w:color w:val="FF0000"/>
      <w:sz w:val="28"/>
      <w:szCs w:val="28"/>
      <w:lang w:val="en-US"/>
    </w:rPr>
  </w:style>
  <w:style w:type="paragraph" w:styleId="Heading3">
    <w:name w:val="heading 3"/>
    <w:aliases w:val="GXD Mục nhỏ"/>
    <w:basedOn w:val="ANoidunggxdvn"/>
    <w:next w:val="ANoidunggxdvn"/>
    <w:link w:val="Heading3Char"/>
    <w:autoRedefine/>
    <w:uiPriority w:val="9"/>
    <w:qFormat/>
    <w:rsid w:val="00C500B0"/>
    <w:pPr>
      <w:keepLines/>
      <w:numPr>
        <w:ilvl w:val="2"/>
        <w:numId w:val="40"/>
      </w:numPr>
      <w:shd w:val="clear" w:color="auto" w:fill="FFFFFF"/>
      <w:spacing w:before="120" w:after="120"/>
      <w:outlineLvl w:val="2"/>
    </w:pPr>
    <w:rPr>
      <w:b/>
      <w:color w:val="0000FF"/>
      <w:sz w:val="26"/>
      <w:lang w:eastAsia="vi-VN"/>
    </w:rPr>
  </w:style>
  <w:style w:type="paragraph" w:styleId="Heading4">
    <w:name w:val="heading 4"/>
    <w:aliases w:val="GXD Tiểu mục"/>
    <w:basedOn w:val="ANoidunggxdvn"/>
    <w:next w:val="Heading5"/>
    <w:link w:val="Heading4Char"/>
    <w:uiPriority w:val="9"/>
    <w:qFormat/>
    <w:rsid w:val="004B5554"/>
    <w:pPr>
      <w:keepNext/>
      <w:numPr>
        <w:ilvl w:val="3"/>
        <w:numId w:val="40"/>
      </w:numPr>
      <w:tabs>
        <w:tab w:val="left" w:pos="567"/>
      </w:tabs>
      <w:spacing w:before="120"/>
      <w:ind w:left="0"/>
      <w:outlineLvl w:val="3"/>
    </w:pPr>
    <w:rPr>
      <w:rFonts w:eastAsia="Calibri"/>
      <w:b/>
      <w:bCs/>
      <w:color w:val="C00000"/>
      <w:lang w:eastAsia="vi-VN"/>
    </w:rPr>
  </w:style>
  <w:style w:type="paragraph" w:styleId="Heading5">
    <w:name w:val="heading 5"/>
    <w:aliases w:val="GXD Tiểu tiểu mục"/>
    <w:basedOn w:val="ANoidunggxdvn"/>
    <w:next w:val="ANoidunggxdvn"/>
    <w:link w:val="Heading5Char"/>
    <w:uiPriority w:val="9"/>
    <w:qFormat/>
    <w:rsid w:val="00230A5D"/>
    <w:pPr>
      <w:numPr>
        <w:ilvl w:val="4"/>
        <w:numId w:val="40"/>
      </w:numPr>
      <w:tabs>
        <w:tab w:val="left" w:pos="851"/>
      </w:tabs>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1E7900"/>
    <w:pPr>
      <w:numPr>
        <w:ilvl w:val="5"/>
        <w:numId w:val="40"/>
      </w:numPr>
      <w:spacing w:before="60" w:after="60" w:line="264" w:lineRule="auto"/>
      <w:outlineLvl w:val="5"/>
    </w:pPr>
    <w:rPr>
      <w:b/>
      <w:bCs/>
      <w:noProof/>
      <w:sz w:val="28"/>
      <w:szCs w:val="22"/>
      <w:lang w:val="vi-VN" w:eastAsia="vi-VN"/>
    </w:rPr>
  </w:style>
  <w:style w:type="paragraph" w:styleId="Heading7">
    <w:name w:val="heading 7"/>
    <w:aliases w:val="GXD Nghiêng đậm,Dau dong"/>
    <w:basedOn w:val="Normal"/>
    <w:next w:val="Normal"/>
    <w:link w:val="Heading7Char"/>
    <w:uiPriority w:val="9"/>
    <w:rsid w:val="00640699"/>
    <w:pPr>
      <w:tabs>
        <w:tab w:val="num" w:pos="567"/>
      </w:tabs>
      <w:spacing w:before="60" w:after="60" w:line="288" w:lineRule="auto"/>
      <w:ind w:firstLine="340"/>
      <w:jc w:val="both"/>
      <w:outlineLvl w:val="6"/>
    </w:pPr>
    <w:rPr>
      <w:b/>
      <w:noProof/>
      <w:sz w:val="26"/>
      <w:szCs w:val="26"/>
      <w:lang w:val="pt-BR"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rsid w:val="001B0390"/>
    <w:pPr>
      <w:tabs>
        <w:tab w:val="center" w:pos="4320"/>
        <w:tab w:val="right" w:pos="8640"/>
      </w:tabs>
    </w:pPr>
    <w:rPr>
      <w:lang w:val="x-none" w:eastAsia="x-none"/>
    </w:rPr>
  </w:style>
  <w:style w:type="paragraph" w:styleId="Footer">
    <w:name w:val="footer"/>
    <w:basedOn w:val="Normal"/>
    <w:link w:val="FooterChar"/>
    <w:uiPriority w:val="99"/>
    <w:rsid w:val="001B0390"/>
    <w:pPr>
      <w:tabs>
        <w:tab w:val="center" w:pos="4320"/>
        <w:tab w:val="right" w:pos="8640"/>
      </w:tabs>
    </w:pPr>
    <w:rPr>
      <w:lang w:val="x-none" w:eastAsia="x-none"/>
    </w:rPr>
  </w:style>
  <w:style w:type="character" w:styleId="PageNumber">
    <w:name w:val="page number"/>
    <w:basedOn w:val="DefaultParagraphFont"/>
    <w:rsid w:val="001B0390"/>
  </w:style>
  <w:style w:type="paragraph" w:styleId="BodyText2">
    <w:name w:val="Body Text 2"/>
    <w:basedOn w:val="Normal"/>
    <w:rsid w:val="001B0390"/>
    <w:pPr>
      <w:jc w:val="center"/>
    </w:pPr>
    <w:rPr>
      <w:sz w:val="22"/>
      <w:szCs w:val="22"/>
    </w:rPr>
  </w:style>
  <w:style w:type="table" w:styleId="TableGrid">
    <w:name w:val="Table Grid"/>
    <w:basedOn w:val="TableNormal"/>
    <w:uiPriority w:val="99"/>
    <w:rsid w:val="001B03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14391"/>
    <w:pPr>
      <w:spacing w:after="120"/>
      <w:ind w:left="360"/>
    </w:pPr>
    <w:rPr>
      <w:lang w:val="x-none" w:eastAsia="x-none"/>
    </w:rPr>
  </w:style>
  <w:style w:type="character" w:customStyle="1" w:styleId="HeaderChar">
    <w:name w:val="Header Char"/>
    <w:link w:val="Header"/>
    <w:rsid w:val="00A60C2B"/>
    <w:rPr>
      <w:sz w:val="24"/>
      <w:szCs w:val="24"/>
    </w:rPr>
  </w:style>
  <w:style w:type="character" w:customStyle="1" w:styleId="Heading3Char">
    <w:name w:val="Heading 3 Char"/>
    <w:aliases w:val="GXD Mục nhỏ Char"/>
    <w:link w:val="Heading3"/>
    <w:uiPriority w:val="9"/>
    <w:rsid w:val="00C500B0"/>
    <w:rPr>
      <w:b/>
      <w:noProof/>
      <w:color w:val="0000FF"/>
      <w:kern w:val="2"/>
      <w:sz w:val="26"/>
      <w:szCs w:val="26"/>
      <w:shd w:val="clear" w:color="auto" w:fill="FFFFFF"/>
      <w:lang w:val="fr-FR" w:eastAsia="vi-VN"/>
    </w:rPr>
  </w:style>
  <w:style w:type="paragraph" w:styleId="BodyText">
    <w:name w:val="Body Text"/>
    <w:basedOn w:val="Normal"/>
    <w:link w:val="BodyTextChar"/>
    <w:rsid w:val="00F2003B"/>
    <w:pPr>
      <w:spacing w:after="120"/>
    </w:pPr>
    <w:rPr>
      <w:lang w:val="x-none" w:eastAsia="x-none"/>
    </w:rPr>
  </w:style>
  <w:style w:type="character" w:customStyle="1" w:styleId="BodyTextChar">
    <w:name w:val="Body Text Char"/>
    <w:link w:val="BodyText"/>
    <w:rsid w:val="00F2003B"/>
    <w:rPr>
      <w:sz w:val="24"/>
      <w:szCs w:val="24"/>
    </w:rPr>
  </w:style>
  <w:style w:type="paragraph" w:styleId="BodyText3">
    <w:name w:val="Body Text 3"/>
    <w:basedOn w:val="Normal"/>
    <w:link w:val="BodyText3Char"/>
    <w:rsid w:val="00F2003B"/>
    <w:pPr>
      <w:spacing w:after="120"/>
    </w:pPr>
    <w:rPr>
      <w:sz w:val="16"/>
      <w:szCs w:val="16"/>
      <w:lang w:val="x-none" w:eastAsia="x-none"/>
    </w:rPr>
  </w:style>
  <w:style w:type="character" w:customStyle="1" w:styleId="BodyText3Char">
    <w:name w:val="Body Text 3 Char"/>
    <w:link w:val="BodyText3"/>
    <w:rsid w:val="00F2003B"/>
    <w:rPr>
      <w:sz w:val="16"/>
      <w:szCs w:val="16"/>
    </w:rPr>
  </w:style>
  <w:style w:type="paragraph" w:styleId="Title">
    <w:name w:val="Title"/>
    <w:basedOn w:val="Normal"/>
    <w:link w:val="TitleChar"/>
    <w:rsid w:val="00F2003B"/>
    <w:pPr>
      <w:jc w:val="center"/>
    </w:pPr>
    <w:rPr>
      <w:rFonts w:ascii=".VnArial" w:hAnsi=".VnArial"/>
      <w:b/>
      <w:bCs/>
      <w:lang w:val="x-none" w:eastAsia="x-none"/>
    </w:rPr>
  </w:style>
  <w:style w:type="character" w:customStyle="1" w:styleId="TitleChar">
    <w:name w:val="Title Char"/>
    <w:link w:val="Title"/>
    <w:rsid w:val="00F2003B"/>
    <w:rPr>
      <w:rFonts w:ascii=".VnArial" w:hAnsi=".VnArial"/>
      <w:b/>
      <w:bCs/>
      <w:sz w:val="24"/>
      <w:szCs w:val="24"/>
    </w:rPr>
  </w:style>
  <w:style w:type="paragraph" w:styleId="BlockText">
    <w:name w:val="Block Text"/>
    <w:basedOn w:val="Normal"/>
    <w:rsid w:val="00F2003B"/>
    <w:pPr>
      <w:ind w:left="720" w:right="16" w:firstLine="260"/>
    </w:pPr>
    <w:rPr>
      <w:rFonts w:ascii=".VnTime" w:hAnsi=".VnTime"/>
      <w:sz w:val="28"/>
    </w:rPr>
  </w:style>
  <w:style w:type="character" w:customStyle="1" w:styleId="CharChar">
    <w:name w:val="Char Char"/>
    <w:locked/>
    <w:rsid w:val="002C4DC7"/>
    <w:rPr>
      <w:rFonts w:ascii=".VnTime" w:hAnsi=".VnTime"/>
      <w:sz w:val="24"/>
      <w:lang w:val="en-US" w:eastAsia="en-US" w:bidi="ar-SA"/>
    </w:rPr>
  </w:style>
  <w:style w:type="character" w:customStyle="1" w:styleId="CharChar7">
    <w:name w:val=" Char Char7"/>
    <w:rsid w:val="00CA75D0"/>
    <w:rPr>
      <w:sz w:val="24"/>
      <w:szCs w:val="24"/>
      <w:lang w:val="en-US" w:eastAsia="en-US" w:bidi="ar-SA"/>
    </w:rPr>
  </w:style>
  <w:style w:type="paragraph" w:customStyle="1" w:styleId="Default">
    <w:name w:val="Default"/>
    <w:rsid w:val="001079B1"/>
    <w:pPr>
      <w:widowControl w:val="0"/>
      <w:autoSpaceDE w:val="0"/>
      <w:autoSpaceDN w:val="0"/>
      <w:adjustRightInd w:val="0"/>
    </w:pPr>
    <w:rPr>
      <w:rFonts w:ascii=".VnTimeH" w:hAnsi=".VnTimeH" w:cs=".VnTimeH"/>
      <w:color w:val="000000"/>
      <w:sz w:val="24"/>
      <w:szCs w:val="24"/>
    </w:rPr>
  </w:style>
  <w:style w:type="character" w:customStyle="1" w:styleId="Heading7Char">
    <w:name w:val="Heading 7 Char"/>
    <w:aliases w:val="GXD Nghiêng đậm Char,Dau dong Char"/>
    <w:link w:val="Heading7"/>
    <w:uiPriority w:val="9"/>
    <w:rsid w:val="00640699"/>
    <w:rPr>
      <w:b/>
      <w:noProof/>
      <w:sz w:val="26"/>
      <w:szCs w:val="26"/>
      <w:lang w:val="pt-BR" w:eastAsia="vi-VN"/>
    </w:rPr>
  </w:style>
  <w:style w:type="paragraph" w:customStyle="1" w:styleId="1">
    <w:name w:val="1"/>
    <w:aliases w:val="2,3"/>
    <w:basedOn w:val="Normal"/>
    <w:rsid w:val="00B4646D"/>
    <w:pPr>
      <w:spacing w:before="120" w:after="120"/>
      <w:ind w:left="74"/>
      <w:jc w:val="both"/>
    </w:pPr>
    <w:rPr>
      <w:rFonts w:ascii="VNI-Helve" w:hAnsi="VNI-Helve"/>
      <w:b/>
      <w:sz w:val="22"/>
      <w:szCs w:val="20"/>
    </w:rPr>
  </w:style>
  <w:style w:type="character" w:customStyle="1" w:styleId="BodyTextIndentChar">
    <w:name w:val="Body Text Indent Char"/>
    <w:link w:val="BodyTextIndent"/>
    <w:rsid w:val="006F358D"/>
    <w:rPr>
      <w:sz w:val="24"/>
      <w:szCs w:val="24"/>
    </w:rPr>
  </w:style>
  <w:style w:type="paragraph" w:customStyle="1" w:styleId="10">
    <w:name w:val="10"/>
    <w:basedOn w:val="Normal"/>
    <w:uiPriority w:val="99"/>
    <w:rsid w:val="00944250"/>
    <w:pPr>
      <w:widowControl w:val="0"/>
      <w:spacing w:before="120"/>
    </w:pPr>
    <w:rPr>
      <w:rFonts w:ascii="Arial" w:eastAsia="Courier New" w:hAnsi="Arial" w:cs="Arial"/>
      <w:sz w:val="20"/>
      <w:szCs w:val="20"/>
      <w:lang w:val="vi-VN" w:eastAsia="vi-VN"/>
    </w:rPr>
  </w:style>
  <w:style w:type="character" w:styleId="Hyperlink">
    <w:name w:val="Hyperlink"/>
    <w:uiPriority w:val="99"/>
    <w:rsid w:val="0043286E"/>
    <w:rPr>
      <w:color w:val="auto"/>
      <w:u w:val="single"/>
    </w:rPr>
  </w:style>
  <w:style w:type="character" w:customStyle="1" w:styleId="BodytextExact">
    <w:name w:val="Body text Exact"/>
    <w:uiPriority w:val="99"/>
    <w:rsid w:val="0043286E"/>
    <w:rPr>
      <w:rFonts w:ascii="Times New Roman" w:hAnsi="Times New Roman" w:cs="Times New Roman"/>
      <w:spacing w:val="2"/>
      <w:sz w:val="20"/>
      <w:szCs w:val="20"/>
      <w:u w:val="none"/>
    </w:rPr>
  </w:style>
  <w:style w:type="character" w:customStyle="1" w:styleId="Bodytext0">
    <w:name w:val="Body text_"/>
    <w:link w:val="Bodytext1"/>
    <w:uiPriority w:val="99"/>
    <w:locked/>
    <w:rsid w:val="0043286E"/>
    <w:rPr>
      <w:sz w:val="21"/>
      <w:szCs w:val="21"/>
      <w:shd w:val="clear" w:color="auto" w:fill="FFFFFF"/>
    </w:rPr>
  </w:style>
  <w:style w:type="character" w:customStyle="1" w:styleId="Bodytext20">
    <w:name w:val="Body text (2)_"/>
    <w:link w:val="Bodytext21"/>
    <w:uiPriority w:val="99"/>
    <w:locked/>
    <w:rsid w:val="0043286E"/>
    <w:rPr>
      <w:b/>
      <w:bCs/>
      <w:sz w:val="31"/>
      <w:szCs w:val="31"/>
      <w:shd w:val="clear" w:color="auto" w:fill="FFFFFF"/>
    </w:rPr>
  </w:style>
  <w:style w:type="character" w:customStyle="1" w:styleId="Bodytext30">
    <w:name w:val="Body text (3)_"/>
    <w:link w:val="Bodytext31"/>
    <w:uiPriority w:val="99"/>
    <w:locked/>
    <w:rsid w:val="0043286E"/>
    <w:rPr>
      <w:b/>
      <w:bCs/>
      <w:i/>
      <w:iCs/>
      <w:sz w:val="22"/>
      <w:szCs w:val="22"/>
      <w:shd w:val="clear" w:color="auto" w:fill="FFFFFF"/>
    </w:rPr>
  </w:style>
  <w:style w:type="character" w:customStyle="1" w:styleId="Bodytext355pt">
    <w:name w:val="Body text (3) + 5.5 pt"/>
    <w:aliases w:val="Not Bold,Not Italic"/>
    <w:uiPriority w:val="99"/>
    <w:rsid w:val="0043286E"/>
    <w:rPr>
      <w:b/>
      <w:bCs/>
      <w:i/>
      <w:iCs/>
      <w:sz w:val="11"/>
      <w:szCs w:val="11"/>
      <w:shd w:val="clear" w:color="auto" w:fill="FFFFFF"/>
    </w:rPr>
  </w:style>
  <w:style w:type="character" w:customStyle="1" w:styleId="Bodytext4">
    <w:name w:val="Body text (4)_"/>
    <w:link w:val="Bodytext40"/>
    <w:uiPriority w:val="99"/>
    <w:locked/>
    <w:rsid w:val="0043286E"/>
    <w:rPr>
      <w:b/>
      <w:bCs/>
      <w:sz w:val="21"/>
      <w:szCs w:val="21"/>
      <w:shd w:val="clear" w:color="auto" w:fill="FFFFFF"/>
    </w:rPr>
  </w:style>
  <w:style w:type="character" w:customStyle="1" w:styleId="Bodytext95pt">
    <w:name w:val="Body text + 9.5 pt"/>
    <w:aliases w:val="Bold,Body text + 8.5 pt"/>
    <w:uiPriority w:val="99"/>
    <w:rsid w:val="0043286E"/>
    <w:rPr>
      <w:b/>
      <w:bCs/>
      <w:sz w:val="19"/>
      <w:szCs w:val="19"/>
      <w:shd w:val="clear" w:color="auto" w:fill="FFFFFF"/>
    </w:rPr>
  </w:style>
  <w:style w:type="character" w:customStyle="1" w:styleId="Heading30">
    <w:name w:val="Heading #3_"/>
    <w:link w:val="Heading31"/>
    <w:uiPriority w:val="99"/>
    <w:locked/>
    <w:rsid w:val="0043286E"/>
    <w:rPr>
      <w:b/>
      <w:bCs/>
      <w:sz w:val="19"/>
      <w:szCs w:val="19"/>
      <w:shd w:val="clear" w:color="auto" w:fill="FFFFFF"/>
    </w:rPr>
  </w:style>
  <w:style w:type="character" w:customStyle="1" w:styleId="Heading3105pt">
    <w:name w:val="Heading #3 + 10.5 pt"/>
    <w:aliases w:val="Not Bold8"/>
    <w:uiPriority w:val="99"/>
    <w:rsid w:val="0043286E"/>
    <w:rPr>
      <w:b/>
      <w:bCs/>
      <w:sz w:val="21"/>
      <w:szCs w:val="21"/>
      <w:shd w:val="clear" w:color="auto" w:fill="FFFFFF"/>
    </w:rPr>
  </w:style>
  <w:style w:type="character" w:customStyle="1" w:styleId="Bodytext8pt">
    <w:name w:val="Body text + 8 pt"/>
    <w:uiPriority w:val="99"/>
    <w:rsid w:val="0043286E"/>
    <w:rPr>
      <w:sz w:val="16"/>
      <w:szCs w:val="16"/>
      <w:shd w:val="clear" w:color="auto" w:fill="FFFFFF"/>
    </w:rPr>
  </w:style>
  <w:style w:type="character" w:customStyle="1" w:styleId="Headerorfooter">
    <w:name w:val="Header or footer_"/>
    <w:link w:val="Headerorfooter1"/>
    <w:uiPriority w:val="99"/>
    <w:locked/>
    <w:rsid w:val="0043286E"/>
    <w:rPr>
      <w:b/>
      <w:bCs/>
      <w:sz w:val="22"/>
      <w:szCs w:val="22"/>
      <w:shd w:val="clear" w:color="auto" w:fill="FFFFFF"/>
    </w:rPr>
  </w:style>
  <w:style w:type="character" w:customStyle="1" w:styleId="Headerorfooter0">
    <w:name w:val="Header or footer"/>
    <w:basedOn w:val="Headerorfooter"/>
    <w:uiPriority w:val="99"/>
    <w:rsid w:val="0043286E"/>
    <w:rPr>
      <w:b/>
      <w:bCs/>
      <w:sz w:val="22"/>
      <w:szCs w:val="22"/>
      <w:shd w:val="clear" w:color="auto" w:fill="FFFFFF"/>
    </w:rPr>
  </w:style>
  <w:style w:type="character" w:customStyle="1" w:styleId="Bodytext5">
    <w:name w:val="Body text (5)_"/>
    <w:link w:val="Bodytext50"/>
    <w:uiPriority w:val="99"/>
    <w:locked/>
    <w:rsid w:val="0043286E"/>
    <w:rPr>
      <w:b/>
      <w:bCs/>
      <w:sz w:val="19"/>
      <w:szCs w:val="19"/>
      <w:shd w:val="clear" w:color="auto" w:fill="FFFFFF"/>
    </w:rPr>
  </w:style>
  <w:style w:type="character" w:customStyle="1" w:styleId="Bodytext5105pt">
    <w:name w:val="Body text (5) + 10.5 pt"/>
    <w:aliases w:val="Not Bold7"/>
    <w:uiPriority w:val="99"/>
    <w:rsid w:val="0043286E"/>
    <w:rPr>
      <w:b/>
      <w:bCs/>
      <w:sz w:val="21"/>
      <w:szCs w:val="21"/>
      <w:shd w:val="clear" w:color="auto" w:fill="FFFFFF"/>
    </w:rPr>
  </w:style>
  <w:style w:type="character" w:customStyle="1" w:styleId="Bodytext10pt">
    <w:name w:val="Body text + 10 pt"/>
    <w:aliases w:val="Bold11,Body text + 7.5 pt4,Spacing 0 pt45"/>
    <w:uiPriority w:val="99"/>
    <w:rsid w:val="0043286E"/>
    <w:rPr>
      <w:b/>
      <w:bCs/>
      <w:sz w:val="20"/>
      <w:szCs w:val="20"/>
      <w:shd w:val="clear" w:color="auto" w:fill="FFFFFF"/>
    </w:rPr>
  </w:style>
  <w:style w:type="character" w:customStyle="1" w:styleId="Tablecaption">
    <w:name w:val="Table caption_"/>
    <w:link w:val="Tablecaption0"/>
    <w:uiPriority w:val="99"/>
    <w:locked/>
    <w:rsid w:val="0043286E"/>
    <w:rPr>
      <w:sz w:val="18"/>
      <w:szCs w:val="18"/>
      <w:shd w:val="clear" w:color="auto" w:fill="FFFFFF"/>
    </w:rPr>
  </w:style>
  <w:style w:type="character" w:customStyle="1" w:styleId="Bodytext95pt1">
    <w:name w:val="Body text + 9.5 pt1"/>
    <w:aliases w:val="Bold10,Body text + 7.5 pt3,Spacing 0 pt44"/>
    <w:uiPriority w:val="99"/>
    <w:rsid w:val="0043286E"/>
    <w:rPr>
      <w:b/>
      <w:bCs/>
      <w:sz w:val="19"/>
      <w:szCs w:val="19"/>
      <w:shd w:val="clear" w:color="auto" w:fill="FFFFFF"/>
    </w:rPr>
  </w:style>
  <w:style w:type="character" w:customStyle="1" w:styleId="Bodytext9pt">
    <w:name w:val="Body text + 9 pt"/>
    <w:aliases w:val="Bold9,Body text + 8.5 pt12"/>
    <w:uiPriority w:val="99"/>
    <w:rsid w:val="0043286E"/>
    <w:rPr>
      <w:b/>
      <w:bCs/>
      <w:sz w:val="18"/>
      <w:szCs w:val="18"/>
      <w:shd w:val="clear" w:color="auto" w:fill="FFFFFF"/>
    </w:rPr>
  </w:style>
  <w:style w:type="character" w:customStyle="1" w:styleId="Bodytext9pt5">
    <w:name w:val="Body text + 9 pt5"/>
    <w:aliases w:val="Italic,Body text + 8.5 pt14,Bold12,Spacing 0 pt50"/>
    <w:uiPriority w:val="99"/>
    <w:rsid w:val="0043286E"/>
    <w:rPr>
      <w:i/>
      <w:iCs/>
      <w:noProof/>
      <w:sz w:val="18"/>
      <w:szCs w:val="18"/>
      <w:shd w:val="clear" w:color="auto" w:fill="FFFFFF"/>
    </w:rPr>
  </w:style>
  <w:style w:type="character" w:customStyle="1" w:styleId="Bodytext8pt2">
    <w:name w:val="Body text + 8 pt2"/>
    <w:aliases w:val="Bold8,Body text + Candara,9 pt,Spacing 0 pt43"/>
    <w:uiPriority w:val="99"/>
    <w:rsid w:val="0043286E"/>
    <w:rPr>
      <w:b/>
      <w:bCs/>
      <w:sz w:val="16"/>
      <w:szCs w:val="16"/>
      <w:shd w:val="clear" w:color="auto" w:fill="FFFFFF"/>
    </w:rPr>
  </w:style>
  <w:style w:type="character" w:customStyle="1" w:styleId="Tablecaption2">
    <w:name w:val="Table caption (2)_"/>
    <w:link w:val="Tablecaption20"/>
    <w:uiPriority w:val="99"/>
    <w:locked/>
    <w:rsid w:val="0043286E"/>
    <w:rPr>
      <w:i/>
      <w:iCs/>
      <w:sz w:val="18"/>
      <w:szCs w:val="18"/>
      <w:shd w:val="clear" w:color="auto" w:fill="FFFFFF"/>
    </w:rPr>
  </w:style>
  <w:style w:type="character" w:customStyle="1" w:styleId="Tablecaption2Spacing1pt">
    <w:name w:val="Table caption (2) + Spacing 1 pt"/>
    <w:uiPriority w:val="99"/>
    <w:rsid w:val="0043286E"/>
    <w:rPr>
      <w:i/>
      <w:iCs/>
      <w:spacing w:val="30"/>
      <w:sz w:val="18"/>
      <w:szCs w:val="18"/>
      <w:shd w:val="clear" w:color="auto" w:fill="FFFFFF"/>
    </w:rPr>
  </w:style>
  <w:style w:type="character" w:customStyle="1" w:styleId="Headerorfooter95pt">
    <w:name w:val="Header or footer + 9.5 pt"/>
    <w:uiPriority w:val="99"/>
    <w:rsid w:val="0043286E"/>
    <w:rPr>
      <w:b/>
      <w:bCs/>
      <w:noProof/>
      <w:sz w:val="19"/>
      <w:szCs w:val="19"/>
      <w:shd w:val="clear" w:color="auto" w:fill="FFFFFF"/>
    </w:rPr>
  </w:style>
  <w:style w:type="character" w:customStyle="1" w:styleId="Bodytext6Exact">
    <w:name w:val="Body text (6) Exact"/>
    <w:uiPriority w:val="99"/>
    <w:rsid w:val="0043286E"/>
    <w:rPr>
      <w:rFonts w:ascii="Microsoft Sans Serif" w:hAnsi="Microsoft Sans Serif" w:cs="Microsoft Sans Serif"/>
      <w:spacing w:val="-5"/>
      <w:sz w:val="13"/>
      <w:szCs w:val="13"/>
      <w:u w:val="none"/>
    </w:rPr>
  </w:style>
  <w:style w:type="character" w:customStyle="1" w:styleId="Bodytext6ItalicExact">
    <w:name w:val="Body text (6) + Italic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Picturecaption2Exact">
    <w:name w:val="Picture caption (2) Exact"/>
    <w:link w:val="Picturecaption2"/>
    <w:uiPriority w:val="99"/>
    <w:locked/>
    <w:rsid w:val="0043286E"/>
    <w:rPr>
      <w:b/>
      <w:bCs/>
      <w:spacing w:val="2"/>
      <w:sz w:val="14"/>
      <w:szCs w:val="14"/>
      <w:shd w:val="clear" w:color="auto" w:fill="FFFFFF"/>
    </w:rPr>
  </w:style>
  <w:style w:type="character" w:customStyle="1" w:styleId="PicturecaptionExact">
    <w:name w:val="Picture caption Exact"/>
    <w:uiPriority w:val="99"/>
    <w:rsid w:val="0043286E"/>
    <w:rPr>
      <w:rFonts w:ascii="Times New Roman" w:hAnsi="Times New Roman" w:cs="Times New Roman"/>
      <w:i/>
      <w:iCs/>
      <w:spacing w:val="2"/>
      <w:sz w:val="16"/>
      <w:szCs w:val="16"/>
      <w:u w:val="none"/>
    </w:rPr>
  </w:style>
  <w:style w:type="character" w:customStyle="1" w:styleId="PicturecaptionMicrosoftSansSerif">
    <w:name w:val="Picture caption + Microsoft Sans Serif"/>
    <w:aliases w:val="6.5 pt,Not Italic2,Spacing 0 pt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Bodytext6">
    <w:name w:val="Body text (6)_"/>
    <w:link w:val="Bodytext60"/>
    <w:uiPriority w:val="99"/>
    <w:locked/>
    <w:rsid w:val="0043286E"/>
    <w:rPr>
      <w:rFonts w:ascii="Microsoft Sans Serif" w:hAnsi="Microsoft Sans Serif" w:cs="Microsoft Sans Serif"/>
      <w:sz w:val="14"/>
      <w:szCs w:val="14"/>
      <w:shd w:val="clear" w:color="auto" w:fill="FFFFFF"/>
    </w:rPr>
  </w:style>
  <w:style w:type="character" w:customStyle="1" w:styleId="Bodytext55pt">
    <w:name w:val="Body text + 5.5 pt"/>
    <w:uiPriority w:val="99"/>
    <w:rsid w:val="0043286E"/>
    <w:rPr>
      <w:sz w:val="11"/>
      <w:szCs w:val="11"/>
      <w:shd w:val="clear" w:color="auto" w:fill="FFFFFF"/>
    </w:rPr>
  </w:style>
  <w:style w:type="character" w:customStyle="1" w:styleId="Bodytext8Exact">
    <w:name w:val="Body text (8) Exact"/>
    <w:uiPriority w:val="99"/>
    <w:rsid w:val="0043286E"/>
    <w:rPr>
      <w:rFonts w:ascii="Times New Roman" w:hAnsi="Times New Roman" w:cs="Times New Roman"/>
      <w:spacing w:val="5"/>
      <w:sz w:val="16"/>
      <w:szCs w:val="16"/>
      <w:u w:val="none"/>
    </w:rPr>
  </w:style>
  <w:style w:type="character" w:customStyle="1" w:styleId="PicturecaptionNotItalic">
    <w:name w:val="Picture caption + Not Italic"/>
    <w:aliases w:val="Spacing 0 pt Exact4"/>
    <w:uiPriority w:val="99"/>
    <w:rsid w:val="0043286E"/>
    <w:rPr>
      <w:i/>
      <w:iCs/>
      <w:color w:val="000000"/>
      <w:spacing w:val="5"/>
      <w:w w:val="100"/>
      <w:position w:val="0"/>
      <w:sz w:val="16"/>
      <w:szCs w:val="16"/>
      <w:shd w:val="clear" w:color="auto" w:fill="FFFFFF"/>
    </w:rPr>
  </w:style>
  <w:style w:type="character" w:customStyle="1" w:styleId="Picturecaption3">
    <w:name w:val="Picture caption (3)_"/>
    <w:link w:val="Picturecaption30"/>
    <w:uiPriority w:val="99"/>
    <w:locked/>
    <w:rsid w:val="0043286E"/>
    <w:rPr>
      <w:sz w:val="21"/>
      <w:szCs w:val="21"/>
      <w:shd w:val="clear" w:color="auto" w:fill="FFFFFF"/>
    </w:rPr>
  </w:style>
  <w:style w:type="character" w:customStyle="1" w:styleId="Picturecaption">
    <w:name w:val="Picture caption_"/>
    <w:link w:val="Picturecaption0"/>
    <w:uiPriority w:val="99"/>
    <w:locked/>
    <w:rsid w:val="0043286E"/>
    <w:rPr>
      <w:i/>
      <w:iCs/>
      <w:sz w:val="18"/>
      <w:szCs w:val="18"/>
      <w:shd w:val="clear" w:color="auto" w:fill="FFFFFF"/>
    </w:rPr>
  </w:style>
  <w:style w:type="character" w:customStyle="1" w:styleId="Bodytext7">
    <w:name w:val="Body text (7)_"/>
    <w:link w:val="Bodytext70"/>
    <w:uiPriority w:val="99"/>
    <w:locked/>
    <w:rsid w:val="0043286E"/>
    <w:rPr>
      <w:i/>
      <w:iCs/>
      <w:sz w:val="18"/>
      <w:szCs w:val="18"/>
      <w:shd w:val="clear" w:color="auto" w:fill="FFFFFF"/>
    </w:rPr>
  </w:style>
  <w:style w:type="character" w:customStyle="1" w:styleId="BodytextItalic">
    <w:name w:val="Body text + Italic"/>
    <w:aliases w:val="Spacing 0 pt54"/>
    <w:uiPriority w:val="99"/>
    <w:rsid w:val="0043286E"/>
    <w:rPr>
      <w:i/>
      <w:iCs/>
      <w:sz w:val="21"/>
      <w:szCs w:val="21"/>
      <w:shd w:val="clear" w:color="auto" w:fill="FFFFFF"/>
    </w:rPr>
  </w:style>
  <w:style w:type="character" w:customStyle="1" w:styleId="Tablecaption3">
    <w:name w:val="Table caption (3)_"/>
    <w:link w:val="Tablecaption30"/>
    <w:uiPriority w:val="99"/>
    <w:locked/>
    <w:rsid w:val="0043286E"/>
    <w:rPr>
      <w:b/>
      <w:bCs/>
      <w:sz w:val="21"/>
      <w:szCs w:val="21"/>
      <w:shd w:val="clear" w:color="auto" w:fill="FFFFFF"/>
    </w:rPr>
  </w:style>
  <w:style w:type="character" w:customStyle="1" w:styleId="Bodytext9pt4">
    <w:name w:val="Body text + 9 pt4"/>
    <w:uiPriority w:val="99"/>
    <w:rsid w:val="0043286E"/>
    <w:rPr>
      <w:sz w:val="18"/>
      <w:szCs w:val="18"/>
      <w:shd w:val="clear" w:color="auto" w:fill="FFFFFF"/>
    </w:rPr>
  </w:style>
  <w:style w:type="character" w:customStyle="1" w:styleId="Bodytext59pt">
    <w:name w:val="Body text (5) + 9 pt"/>
    <w:aliases w:val="Italic10"/>
    <w:uiPriority w:val="99"/>
    <w:rsid w:val="0043286E"/>
    <w:rPr>
      <w:b/>
      <w:bCs/>
      <w:i/>
      <w:iCs/>
      <w:noProof/>
      <w:sz w:val="18"/>
      <w:szCs w:val="18"/>
      <w:shd w:val="clear" w:color="auto" w:fill="FFFFFF"/>
    </w:rPr>
  </w:style>
  <w:style w:type="character" w:customStyle="1" w:styleId="Bodytext9pt3">
    <w:name w:val="Body text + 9 pt3"/>
    <w:uiPriority w:val="99"/>
    <w:rsid w:val="0043286E"/>
    <w:rPr>
      <w:sz w:val="18"/>
      <w:szCs w:val="18"/>
      <w:shd w:val="clear" w:color="auto" w:fill="FFFFFF"/>
    </w:rPr>
  </w:style>
  <w:style w:type="character" w:customStyle="1" w:styleId="Bodytext9">
    <w:name w:val="Body text (9)_"/>
    <w:link w:val="Bodytext90"/>
    <w:uiPriority w:val="99"/>
    <w:locked/>
    <w:rsid w:val="0043286E"/>
    <w:rPr>
      <w:b/>
      <w:bCs/>
      <w:sz w:val="18"/>
      <w:szCs w:val="18"/>
      <w:shd w:val="clear" w:color="auto" w:fill="FFFFFF"/>
    </w:rPr>
  </w:style>
  <w:style w:type="character" w:customStyle="1" w:styleId="Headerorfooter4pt">
    <w:name w:val="Header or footer + 4 pt"/>
    <w:uiPriority w:val="99"/>
    <w:rsid w:val="0043286E"/>
    <w:rPr>
      <w:b/>
      <w:bCs/>
      <w:noProof/>
      <w:sz w:val="8"/>
      <w:szCs w:val="8"/>
      <w:shd w:val="clear" w:color="auto" w:fill="FFFFFF"/>
    </w:rPr>
  </w:style>
  <w:style w:type="character" w:customStyle="1" w:styleId="Bodytext8">
    <w:name w:val="Body text (8)_"/>
    <w:link w:val="Bodytext80"/>
    <w:uiPriority w:val="99"/>
    <w:locked/>
    <w:rsid w:val="0043286E"/>
    <w:rPr>
      <w:sz w:val="18"/>
      <w:szCs w:val="18"/>
      <w:shd w:val="clear" w:color="auto" w:fill="FFFFFF"/>
    </w:rPr>
  </w:style>
  <w:style w:type="character" w:customStyle="1" w:styleId="Bodytext9Exact">
    <w:name w:val="Body text (9) Exact"/>
    <w:uiPriority w:val="99"/>
    <w:rsid w:val="0043286E"/>
    <w:rPr>
      <w:rFonts w:ascii="Times New Roman" w:hAnsi="Times New Roman" w:cs="Times New Roman"/>
      <w:b/>
      <w:bCs/>
      <w:spacing w:val="4"/>
      <w:sz w:val="15"/>
      <w:szCs w:val="15"/>
      <w:u w:val="none"/>
    </w:rPr>
  </w:style>
  <w:style w:type="character" w:customStyle="1" w:styleId="Bodytext11Exact">
    <w:name w:val="Body text (11) Exact"/>
    <w:link w:val="Bodytext11"/>
    <w:uiPriority w:val="99"/>
    <w:locked/>
    <w:rsid w:val="0043286E"/>
    <w:rPr>
      <w:b/>
      <w:bCs/>
      <w:noProof/>
      <w:sz w:val="18"/>
      <w:szCs w:val="18"/>
      <w:shd w:val="clear" w:color="auto" w:fill="FFFFFF"/>
    </w:rPr>
  </w:style>
  <w:style w:type="character" w:customStyle="1" w:styleId="Bodytext10">
    <w:name w:val="Body text (10)_"/>
    <w:link w:val="Bodytext100"/>
    <w:uiPriority w:val="99"/>
    <w:locked/>
    <w:rsid w:val="0043286E"/>
    <w:rPr>
      <w:rFonts w:ascii="Microsoft Sans Serif" w:hAnsi="Microsoft Sans Serif" w:cs="Microsoft Sans Serif"/>
      <w:noProof/>
      <w:sz w:val="17"/>
      <w:szCs w:val="17"/>
      <w:shd w:val="clear" w:color="auto" w:fill="FFFFFF"/>
    </w:rPr>
  </w:style>
  <w:style w:type="character" w:customStyle="1" w:styleId="Bodytext12Exact">
    <w:name w:val="Body text (12) Exact"/>
    <w:link w:val="Bodytext12"/>
    <w:uiPriority w:val="99"/>
    <w:locked/>
    <w:rsid w:val="0043286E"/>
    <w:rPr>
      <w:b/>
      <w:bCs/>
      <w:noProof/>
      <w:sz w:val="75"/>
      <w:szCs w:val="75"/>
      <w:shd w:val="clear" w:color="auto" w:fill="FFFFFF"/>
    </w:rPr>
  </w:style>
  <w:style w:type="character" w:customStyle="1" w:styleId="Bodytext8Italic">
    <w:name w:val="Body text (8) + Italic"/>
    <w:aliases w:val="Spacing 0 pt Exact3"/>
    <w:uiPriority w:val="99"/>
    <w:rsid w:val="0043286E"/>
    <w:rPr>
      <w:i/>
      <w:iCs/>
      <w:spacing w:val="2"/>
      <w:sz w:val="16"/>
      <w:szCs w:val="16"/>
      <w:shd w:val="clear" w:color="auto" w:fill="FFFFFF"/>
    </w:rPr>
  </w:style>
  <w:style w:type="character" w:customStyle="1" w:styleId="Bodytext7pt">
    <w:name w:val="Body text + 7 pt"/>
    <w:aliases w:val="Italic9,Spacing 0 pt,Spacing 0 pt13"/>
    <w:uiPriority w:val="99"/>
    <w:rsid w:val="0043286E"/>
    <w:rPr>
      <w:i/>
      <w:iCs/>
      <w:spacing w:val="-10"/>
      <w:sz w:val="14"/>
      <w:szCs w:val="14"/>
      <w:shd w:val="clear" w:color="auto" w:fill="FFFFFF"/>
    </w:rPr>
  </w:style>
  <w:style w:type="character" w:customStyle="1" w:styleId="Bodytext40pt">
    <w:name w:val="Body text + 40 pt"/>
    <w:aliases w:val="Bold7,Body text + 7.5 pt2,Spacing 0 pt41"/>
    <w:uiPriority w:val="99"/>
    <w:rsid w:val="0043286E"/>
    <w:rPr>
      <w:b/>
      <w:bCs/>
      <w:noProof/>
      <w:sz w:val="80"/>
      <w:szCs w:val="80"/>
      <w:shd w:val="clear" w:color="auto" w:fill="FFFFFF"/>
    </w:rPr>
  </w:style>
  <w:style w:type="character" w:customStyle="1" w:styleId="Bodytext55pt1">
    <w:name w:val="Body text + 5.5 pt1"/>
    <w:uiPriority w:val="99"/>
    <w:rsid w:val="0043286E"/>
    <w:rPr>
      <w:sz w:val="11"/>
      <w:szCs w:val="11"/>
      <w:shd w:val="clear" w:color="auto" w:fill="FFFFFF"/>
    </w:rPr>
  </w:style>
  <w:style w:type="character" w:customStyle="1" w:styleId="Bodytext9pt2">
    <w:name w:val="Body text + 9 pt2"/>
    <w:aliases w:val="Bold6,Italic8,Body text + 8.5 pt13,Spacing 0 pt46,Body text + 8.5 pt11,Spacing 0 pt22"/>
    <w:uiPriority w:val="99"/>
    <w:rsid w:val="0043286E"/>
    <w:rPr>
      <w:b/>
      <w:bCs/>
      <w:i/>
      <w:iCs/>
      <w:noProof/>
      <w:sz w:val="18"/>
      <w:szCs w:val="18"/>
      <w:shd w:val="clear" w:color="auto" w:fill="FFFFFF"/>
    </w:rPr>
  </w:style>
  <w:style w:type="character" w:customStyle="1" w:styleId="Bodytext495pt">
    <w:name w:val="Body text (4) + 9.5 pt"/>
    <w:uiPriority w:val="99"/>
    <w:rsid w:val="0043286E"/>
    <w:rPr>
      <w:b/>
      <w:bCs/>
      <w:sz w:val="19"/>
      <w:szCs w:val="19"/>
      <w:shd w:val="clear" w:color="auto" w:fill="FFFFFF"/>
    </w:rPr>
  </w:style>
  <w:style w:type="character" w:customStyle="1" w:styleId="Tablecaption4">
    <w:name w:val="Table caption (4)_"/>
    <w:link w:val="Tablecaption40"/>
    <w:uiPriority w:val="99"/>
    <w:locked/>
    <w:rsid w:val="0043286E"/>
    <w:rPr>
      <w:sz w:val="21"/>
      <w:szCs w:val="21"/>
      <w:shd w:val="clear" w:color="auto" w:fill="FFFFFF"/>
    </w:rPr>
  </w:style>
  <w:style w:type="character" w:customStyle="1" w:styleId="HeaderorfooterSmallCaps">
    <w:name w:val="Header or footer + Small Caps"/>
    <w:uiPriority w:val="99"/>
    <w:rsid w:val="0043286E"/>
    <w:rPr>
      <w:b/>
      <w:bCs/>
      <w:smallCaps/>
      <w:sz w:val="22"/>
      <w:szCs w:val="22"/>
      <w:u w:val="single"/>
      <w:shd w:val="clear" w:color="auto" w:fill="FFFFFF"/>
    </w:rPr>
  </w:style>
  <w:style w:type="character" w:customStyle="1" w:styleId="HeaderorfooterSmallCaps1">
    <w:name w:val="Header or footer + Small Caps1"/>
    <w:uiPriority w:val="99"/>
    <w:rsid w:val="0043286E"/>
    <w:rPr>
      <w:b/>
      <w:bCs/>
      <w:smallCaps/>
      <w:noProof/>
      <w:sz w:val="22"/>
      <w:szCs w:val="22"/>
      <w:shd w:val="clear" w:color="auto" w:fill="FFFFFF"/>
    </w:rPr>
  </w:style>
  <w:style w:type="character" w:customStyle="1" w:styleId="Bodytext58pt">
    <w:name w:val="Body text (5) + 8 pt"/>
    <w:aliases w:val="Not Bold6"/>
    <w:uiPriority w:val="99"/>
    <w:rsid w:val="0043286E"/>
    <w:rPr>
      <w:b/>
      <w:bCs/>
      <w:noProof/>
      <w:sz w:val="16"/>
      <w:szCs w:val="16"/>
      <w:shd w:val="clear" w:color="auto" w:fill="FFFFFF"/>
    </w:rPr>
  </w:style>
  <w:style w:type="character" w:customStyle="1" w:styleId="BodytextBold">
    <w:name w:val="Body text + Bold"/>
    <w:aliases w:val="Spacing 0 pt53"/>
    <w:uiPriority w:val="99"/>
    <w:rsid w:val="0043286E"/>
    <w:rPr>
      <w:b/>
      <w:bCs/>
      <w:sz w:val="21"/>
      <w:szCs w:val="21"/>
      <w:shd w:val="clear" w:color="auto" w:fill="FFFFFF"/>
    </w:rPr>
  </w:style>
  <w:style w:type="character" w:customStyle="1" w:styleId="Bodytext11pt">
    <w:name w:val="Body text + 11 pt"/>
    <w:aliases w:val="Bold5,Body text + Arial4,9 pt1,Spacing 0 pt33"/>
    <w:uiPriority w:val="99"/>
    <w:rsid w:val="0043286E"/>
    <w:rPr>
      <w:b/>
      <w:bCs/>
      <w:sz w:val="22"/>
      <w:szCs w:val="22"/>
      <w:shd w:val="clear" w:color="auto" w:fill="FFFFFF"/>
    </w:rPr>
  </w:style>
  <w:style w:type="character" w:customStyle="1" w:styleId="Bodytext5105pt2">
    <w:name w:val="Body text (5) + 10.5 pt2"/>
    <w:aliases w:val="Not Bold5,Italic7,Body text + 8.5 pt10,Spacing 0 pt37"/>
    <w:uiPriority w:val="99"/>
    <w:rsid w:val="0043286E"/>
    <w:rPr>
      <w:b/>
      <w:bCs/>
      <w:i/>
      <w:iCs/>
      <w:sz w:val="21"/>
      <w:szCs w:val="21"/>
      <w:shd w:val="clear" w:color="auto" w:fill="FFFFFF"/>
    </w:rPr>
  </w:style>
  <w:style w:type="character" w:customStyle="1" w:styleId="Bodytexta">
    <w:name w:val="Body text"/>
    <w:uiPriority w:val="99"/>
    <w:rsid w:val="0043286E"/>
    <w:rPr>
      <w:sz w:val="21"/>
      <w:szCs w:val="21"/>
      <w:u w:val="single"/>
      <w:shd w:val="clear" w:color="auto" w:fill="FFFFFF"/>
    </w:rPr>
  </w:style>
  <w:style w:type="character" w:customStyle="1" w:styleId="Bodytext135pt">
    <w:name w:val="Body text + 13.5 pt"/>
    <w:aliases w:val="Bold4,Scale 10%,Body text + 8.5 pt5"/>
    <w:uiPriority w:val="99"/>
    <w:rsid w:val="0043286E"/>
    <w:rPr>
      <w:b/>
      <w:bCs/>
      <w:w w:val="10"/>
      <w:sz w:val="27"/>
      <w:szCs w:val="27"/>
      <w:shd w:val="clear" w:color="auto" w:fill="FFFFFF"/>
    </w:rPr>
  </w:style>
  <w:style w:type="character" w:customStyle="1" w:styleId="Tablecaption2NotItalic">
    <w:name w:val="Table caption (2) + Not Italic"/>
    <w:basedOn w:val="Tablecaption2"/>
    <w:uiPriority w:val="99"/>
    <w:rsid w:val="0043286E"/>
    <w:rPr>
      <w:i/>
      <w:iCs/>
      <w:sz w:val="18"/>
      <w:szCs w:val="18"/>
      <w:shd w:val="clear" w:color="auto" w:fill="FFFFFF"/>
    </w:rPr>
  </w:style>
  <w:style w:type="character" w:customStyle="1" w:styleId="Bodytext9pt1">
    <w:name w:val="Body text + 9 pt1"/>
    <w:aliases w:val="Italic6,Spacing 0 pt16"/>
    <w:uiPriority w:val="99"/>
    <w:rsid w:val="0043286E"/>
    <w:rPr>
      <w:i/>
      <w:iCs/>
      <w:sz w:val="18"/>
      <w:szCs w:val="18"/>
      <w:shd w:val="clear" w:color="auto" w:fill="FFFFFF"/>
    </w:rPr>
  </w:style>
  <w:style w:type="character" w:customStyle="1" w:styleId="Bodytext13pt">
    <w:name w:val="Body text + 13 pt"/>
    <w:uiPriority w:val="99"/>
    <w:rsid w:val="0043286E"/>
    <w:rPr>
      <w:noProof/>
      <w:sz w:val="26"/>
      <w:szCs w:val="26"/>
      <w:shd w:val="clear" w:color="auto" w:fill="FFFFFF"/>
    </w:rPr>
  </w:style>
  <w:style w:type="character" w:customStyle="1" w:styleId="Tablecaption4Bold">
    <w:name w:val="Table caption (4) + Bold"/>
    <w:uiPriority w:val="99"/>
    <w:rsid w:val="0043286E"/>
    <w:rPr>
      <w:b/>
      <w:bCs/>
      <w:sz w:val="21"/>
      <w:szCs w:val="21"/>
      <w:shd w:val="clear" w:color="auto" w:fill="FFFFFF"/>
    </w:rPr>
  </w:style>
  <w:style w:type="character" w:customStyle="1" w:styleId="BodytextGeorgia">
    <w:name w:val="Body text + Georgia"/>
    <w:aliases w:val="7.5 pt"/>
    <w:uiPriority w:val="99"/>
    <w:rsid w:val="0043286E"/>
    <w:rPr>
      <w:rFonts w:ascii="Georgia" w:hAnsi="Georgia" w:cs="Georgia"/>
      <w:noProof/>
      <w:sz w:val="15"/>
      <w:szCs w:val="15"/>
      <w:shd w:val="clear" w:color="auto" w:fill="FFFFFF"/>
    </w:rPr>
  </w:style>
  <w:style w:type="character" w:customStyle="1" w:styleId="Bodytext8pt1">
    <w:name w:val="Body text + 8 pt1"/>
    <w:aliases w:val="Bold3"/>
    <w:uiPriority w:val="99"/>
    <w:rsid w:val="0043286E"/>
    <w:rPr>
      <w:b/>
      <w:bCs/>
      <w:sz w:val="16"/>
      <w:szCs w:val="16"/>
      <w:shd w:val="clear" w:color="auto" w:fill="FFFFFF"/>
    </w:rPr>
  </w:style>
  <w:style w:type="character" w:customStyle="1" w:styleId="BodytextMicrosoftSansSerif">
    <w:name w:val="Body text + Microsoft Sans Serif"/>
    <w:aliases w:val="7 pt"/>
    <w:uiPriority w:val="99"/>
    <w:rsid w:val="0043286E"/>
    <w:rPr>
      <w:rFonts w:ascii="Microsoft Sans Serif" w:hAnsi="Microsoft Sans Serif" w:cs="Microsoft Sans Serif"/>
      <w:sz w:val="14"/>
      <w:szCs w:val="14"/>
      <w:shd w:val="clear" w:color="auto" w:fill="FFFFFF"/>
    </w:rPr>
  </w:style>
  <w:style w:type="character" w:customStyle="1" w:styleId="Bodytext13Exact">
    <w:name w:val="Body text (13) Exact"/>
    <w:link w:val="Bodytext13"/>
    <w:uiPriority w:val="99"/>
    <w:locked/>
    <w:rsid w:val="0043286E"/>
    <w:rPr>
      <w:rFonts w:ascii="Microsoft Sans Serif" w:hAnsi="Microsoft Sans Serif" w:cs="Microsoft Sans Serif"/>
      <w:spacing w:val="-4"/>
      <w:sz w:val="12"/>
      <w:szCs w:val="12"/>
      <w:shd w:val="clear" w:color="auto" w:fill="FFFFFF"/>
    </w:rPr>
  </w:style>
  <w:style w:type="character" w:customStyle="1" w:styleId="Bodytext13Italic">
    <w:name w:val="Body text (13) + Italic"/>
    <w:aliases w:val="Spacing 0 pt Exact2"/>
    <w:uiPriority w:val="99"/>
    <w:rsid w:val="0043286E"/>
    <w:rPr>
      <w:rFonts w:ascii="Microsoft Sans Serif" w:hAnsi="Microsoft Sans Serif" w:cs="Microsoft Sans Serif"/>
      <w:i/>
      <w:iCs/>
      <w:spacing w:val="0"/>
      <w:sz w:val="12"/>
      <w:szCs w:val="12"/>
      <w:shd w:val="clear" w:color="auto" w:fill="FFFFFF"/>
    </w:rPr>
  </w:style>
  <w:style w:type="character" w:customStyle="1" w:styleId="Bodytext7Exact">
    <w:name w:val="Body text (7) Exact"/>
    <w:uiPriority w:val="99"/>
    <w:rsid w:val="0043286E"/>
    <w:rPr>
      <w:rFonts w:ascii="Times New Roman" w:hAnsi="Times New Roman" w:cs="Times New Roman"/>
      <w:i/>
      <w:iCs/>
      <w:spacing w:val="2"/>
      <w:sz w:val="16"/>
      <w:szCs w:val="16"/>
      <w:u w:val="none"/>
    </w:rPr>
  </w:style>
  <w:style w:type="character" w:customStyle="1" w:styleId="Bodytext7NotItalic">
    <w:name w:val="Body text (7) + Not Italic"/>
    <w:aliases w:val="Spacing 0 pt Exact1"/>
    <w:uiPriority w:val="99"/>
    <w:rsid w:val="0043286E"/>
    <w:rPr>
      <w:i/>
      <w:iCs/>
      <w:spacing w:val="5"/>
      <w:sz w:val="16"/>
      <w:szCs w:val="16"/>
      <w:shd w:val="clear" w:color="auto" w:fill="FFFFFF"/>
    </w:rPr>
  </w:style>
  <w:style w:type="character" w:customStyle="1" w:styleId="Bodytext6Exact1">
    <w:name w:val="Body text (6) Exact1"/>
    <w:uiPriority w:val="99"/>
    <w:rsid w:val="0043286E"/>
    <w:rPr>
      <w:rFonts w:ascii="Microsoft Sans Serif" w:hAnsi="Microsoft Sans Serif" w:cs="Microsoft Sans Serif"/>
      <w:spacing w:val="-5"/>
      <w:sz w:val="13"/>
      <w:szCs w:val="13"/>
      <w:u w:val="single"/>
      <w:shd w:val="clear" w:color="auto" w:fill="FFFFFF"/>
    </w:rPr>
  </w:style>
  <w:style w:type="character" w:customStyle="1" w:styleId="Bodytext65pt">
    <w:name w:val="Body text + 6.5 pt"/>
    <w:uiPriority w:val="99"/>
    <w:rsid w:val="0043286E"/>
    <w:rPr>
      <w:sz w:val="13"/>
      <w:szCs w:val="13"/>
      <w:shd w:val="clear" w:color="auto" w:fill="FFFFFF"/>
    </w:rPr>
  </w:style>
  <w:style w:type="character" w:customStyle="1" w:styleId="Bodytext65pt1">
    <w:name w:val="Body text + 6.5 pt1"/>
    <w:aliases w:val="Bold2"/>
    <w:uiPriority w:val="99"/>
    <w:rsid w:val="0043286E"/>
    <w:rPr>
      <w:b/>
      <w:bCs/>
      <w:sz w:val="13"/>
      <w:szCs w:val="13"/>
      <w:shd w:val="clear" w:color="auto" w:fill="FFFFFF"/>
    </w:rPr>
  </w:style>
  <w:style w:type="character" w:customStyle="1" w:styleId="Bodytext5105pt1">
    <w:name w:val="Body text (5) + 10.5 pt1"/>
    <w:uiPriority w:val="99"/>
    <w:rsid w:val="0043286E"/>
    <w:rPr>
      <w:b/>
      <w:bCs/>
      <w:sz w:val="21"/>
      <w:szCs w:val="21"/>
      <w:shd w:val="clear" w:color="auto" w:fill="FFFFFF"/>
    </w:rPr>
  </w:style>
  <w:style w:type="character" w:customStyle="1" w:styleId="Tableofcontents">
    <w:name w:val="Table of contents_"/>
    <w:link w:val="Tableofcontents0"/>
    <w:uiPriority w:val="99"/>
    <w:locked/>
    <w:rsid w:val="0043286E"/>
    <w:rPr>
      <w:sz w:val="21"/>
      <w:szCs w:val="21"/>
      <w:shd w:val="clear" w:color="auto" w:fill="FFFFFF"/>
    </w:rPr>
  </w:style>
  <w:style w:type="character" w:customStyle="1" w:styleId="Tableofcontents2">
    <w:name w:val="Table of contents (2)_"/>
    <w:link w:val="Tableofcontents20"/>
    <w:uiPriority w:val="99"/>
    <w:locked/>
    <w:rsid w:val="0043286E"/>
    <w:rPr>
      <w:b/>
      <w:bCs/>
      <w:sz w:val="21"/>
      <w:szCs w:val="21"/>
      <w:shd w:val="clear" w:color="auto" w:fill="FFFFFF"/>
    </w:rPr>
  </w:style>
  <w:style w:type="character" w:customStyle="1" w:styleId="Bodytext14">
    <w:name w:val="Body text (14)_"/>
    <w:link w:val="Bodytext140"/>
    <w:uiPriority w:val="99"/>
    <w:locked/>
    <w:rsid w:val="0043286E"/>
    <w:rPr>
      <w:i/>
      <w:iCs/>
      <w:sz w:val="18"/>
      <w:szCs w:val="18"/>
      <w:shd w:val="clear" w:color="auto" w:fill="FFFFFF"/>
    </w:rPr>
  </w:style>
  <w:style w:type="character" w:customStyle="1" w:styleId="Bodytext14Bold">
    <w:name w:val="Body text (14) + Bold"/>
    <w:aliases w:val="Not Italic1"/>
    <w:uiPriority w:val="99"/>
    <w:rsid w:val="0043286E"/>
    <w:rPr>
      <w:b/>
      <w:bCs/>
      <w:i/>
      <w:iCs/>
      <w:sz w:val="18"/>
      <w:szCs w:val="18"/>
      <w:shd w:val="clear" w:color="auto" w:fill="FFFFFF"/>
    </w:rPr>
  </w:style>
  <w:style w:type="character" w:customStyle="1" w:styleId="Bodytext5MicrosoftSansSerif">
    <w:name w:val="Body text (5) + Microsoft Sans Serif"/>
    <w:aliases w:val="8 pt,Not Bold4,Spacing 0 pt1"/>
    <w:uiPriority w:val="99"/>
    <w:rsid w:val="0043286E"/>
    <w:rPr>
      <w:rFonts w:ascii="Microsoft Sans Serif" w:hAnsi="Microsoft Sans Serif" w:cs="Microsoft Sans Serif"/>
      <w:b/>
      <w:bCs/>
      <w:spacing w:val="-10"/>
      <w:sz w:val="16"/>
      <w:szCs w:val="16"/>
      <w:shd w:val="clear" w:color="auto" w:fill="FFFFFF"/>
    </w:rPr>
  </w:style>
  <w:style w:type="character" w:customStyle="1" w:styleId="Heading22">
    <w:name w:val="Heading #2 (2)_"/>
    <w:link w:val="Heading220"/>
    <w:uiPriority w:val="99"/>
    <w:locked/>
    <w:rsid w:val="0043286E"/>
    <w:rPr>
      <w:b/>
      <w:bCs/>
      <w:sz w:val="18"/>
      <w:szCs w:val="18"/>
      <w:shd w:val="clear" w:color="auto" w:fill="FFFFFF"/>
    </w:rPr>
  </w:style>
  <w:style w:type="character" w:customStyle="1" w:styleId="Heading22NotBold">
    <w:name w:val="Heading #2 (2) + Not Bold"/>
    <w:aliases w:val="Italic5"/>
    <w:uiPriority w:val="99"/>
    <w:rsid w:val="0043286E"/>
    <w:rPr>
      <w:b/>
      <w:bCs/>
      <w:i/>
      <w:iCs/>
      <w:sz w:val="18"/>
      <w:szCs w:val="18"/>
      <w:shd w:val="clear" w:color="auto" w:fill="FFFFFF"/>
    </w:rPr>
  </w:style>
  <w:style w:type="character" w:customStyle="1" w:styleId="Heading22Georgia">
    <w:name w:val="Heading #2 (2) + Georgia"/>
    <w:aliases w:val="4.5 pt,Not Bold3"/>
    <w:uiPriority w:val="99"/>
    <w:rsid w:val="0043286E"/>
    <w:rPr>
      <w:rFonts w:ascii="Georgia" w:hAnsi="Georgia" w:cs="Georgia"/>
      <w:b/>
      <w:bCs/>
      <w:sz w:val="9"/>
      <w:szCs w:val="9"/>
      <w:shd w:val="clear" w:color="auto" w:fill="FFFFFF"/>
    </w:rPr>
  </w:style>
  <w:style w:type="character" w:customStyle="1" w:styleId="Heading32">
    <w:name w:val="Heading #3 (2)_"/>
    <w:link w:val="Heading320"/>
    <w:uiPriority w:val="99"/>
    <w:locked/>
    <w:rsid w:val="0043286E"/>
    <w:rPr>
      <w:sz w:val="21"/>
      <w:szCs w:val="21"/>
      <w:shd w:val="clear" w:color="auto" w:fill="FFFFFF"/>
    </w:rPr>
  </w:style>
  <w:style w:type="character" w:customStyle="1" w:styleId="Bodytext4pt">
    <w:name w:val="Body text + 4 pt"/>
    <w:aliases w:val="Italic4,Body text + 8.5 pt8,Spacing 0 pt34"/>
    <w:uiPriority w:val="99"/>
    <w:rsid w:val="0043286E"/>
    <w:rPr>
      <w:i/>
      <w:iCs/>
      <w:noProof/>
      <w:sz w:val="8"/>
      <w:szCs w:val="8"/>
      <w:shd w:val="clear" w:color="auto" w:fill="FFFFFF"/>
    </w:rPr>
  </w:style>
  <w:style w:type="character" w:customStyle="1" w:styleId="Bodytext9SmallCaps">
    <w:name w:val="Body text (9) + Small Caps"/>
    <w:uiPriority w:val="99"/>
    <w:rsid w:val="0043286E"/>
    <w:rPr>
      <w:b/>
      <w:bCs/>
      <w:smallCaps/>
      <w:sz w:val="18"/>
      <w:szCs w:val="18"/>
      <w:shd w:val="clear" w:color="auto" w:fill="FFFFFF"/>
    </w:rPr>
  </w:style>
  <w:style w:type="character" w:customStyle="1" w:styleId="Bodytext15">
    <w:name w:val="Body text (15)_"/>
    <w:link w:val="Bodytext150"/>
    <w:uiPriority w:val="99"/>
    <w:locked/>
    <w:rsid w:val="0043286E"/>
    <w:rPr>
      <w:b/>
      <w:bCs/>
      <w:sz w:val="17"/>
      <w:szCs w:val="17"/>
      <w:shd w:val="clear" w:color="auto" w:fill="FFFFFF"/>
    </w:rPr>
  </w:style>
  <w:style w:type="character" w:customStyle="1" w:styleId="Bodytext16">
    <w:name w:val="Body text (16)_"/>
    <w:link w:val="Bodytext160"/>
    <w:uiPriority w:val="99"/>
    <w:locked/>
    <w:rsid w:val="0043286E"/>
    <w:rPr>
      <w:b/>
      <w:bCs/>
      <w:sz w:val="18"/>
      <w:szCs w:val="18"/>
      <w:shd w:val="clear" w:color="auto" w:fill="FFFFFF"/>
    </w:rPr>
  </w:style>
  <w:style w:type="character" w:customStyle="1" w:styleId="Bodytext8Italic1">
    <w:name w:val="Body text (8) + Italic1"/>
    <w:uiPriority w:val="99"/>
    <w:rsid w:val="0043286E"/>
    <w:rPr>
      <w:i/>
      <w:iCs/>
      <w:sz w:val="18"/>
      <w:szCs w:val="18"/>
      <w:shd w:val="clear" w:color="auto" w:fill="FFFFFF"/>
    </w:rPr>
  </w:style>
  <w:style w:type="character" w:customStyle="1" w:styleId="Heading20">
    <w:name w:val="Heading #2_"/>
    <w:link w:val="Heading21"/>
    <w:uiPriority w:val="99"/>
    <w:locked/>
    <w:rsid w:val="0043286E"/>
    <w:rPr>
      <w:sz w:val="18"/>
      <w:szCs w:val="18"/>
      <w:shd w:val="clear" w:color="auto" w:fill="FFFFFF"/>
    </w:rPr>
  </w:style>
  <w:style w:type="character" w:customStyle="1" w:styleId="Bodytext17">
    <w:name w:val="Body text (17)_"/>
    <w:link w:val="Bodytext170"/>
    <w:uiPriority w:val="99"/>
    <w:locked/>
    <w:rsid w:val="0043286E"/>
    <w:rPr>
      <w:b/>
      <w:bCs/>
      <w:sz w:val="18"/>
      <w:szCs w:val="18"/>
      <w:shd w:val="clear" w:color="auto" w:fill="FFFFFF"/>
    </w:rPr>
  </w:style>
  <w:style w:type="character" w:customStyle="1" w:styleId="Bodytext8Bold">
    <w:name w:val="Body text (8) + Bold"/>
    <w:aliases w:val="Italic3"/>
    <w:uiPriority w:val="99"/>
    <w:rsid w:val="0043286E"/>
    <w:rPr>
      <w:b/>
      <w:bCs/>
      <w:i/>
      <w:iCs/>
      <w:sz w:val="18"/>
      <w:szCs w:val="18"/>
      <w:shd w:val="clear" w:color="auto" w:fill="FFFFFF"/>
    </w:rPr>
  </w:style>
  <w:style w:type="character" w:customStyle="1" w:styleId="Bodytext895pt">
    <w:name w:val="Body text (8) + 9.5 pt"/>
    <w:aliases w:val="Bold1,Body text + 8.5 pt1"/>
    <w:uiPriority w:val="99"/>
    <w:rsid w:val="0043286E"/>
    <w:rPr>
      <w:b/>
      <w:bCs/>
      <w:noProof/>
      <w:sz w:val="19"/>
      <w:szCs w:val="19"/>
      <w:shd w:val="clear" w:color="auto" w:fill="FFFFFF"/>
    </w:rPr>
  </w:style>
  <w:style w:type="character" w:customStyle="1" w:styleId="Bodytext555pt">
    <w:name w:val="Body text (5) + 5.5 pt"/>
    <w:aliases w:val="Not Bold2"/>
    <w:uiPriority w:val="99"/>
    <w:rsid w:val="0043286E"/>
    <w:rPr>
      <w:b/>
      <w:bCs/>
      <w:sz w:val="11"/>
      <w:szCs w:val="11"/>
      <w:shd w:val="clear" w:color="auto" w:fill="FFFFFF"/>
    </w:rPr>
  </w:style>
  <w:style w:type="character" w:customStyle="1" w:styleId="Heading10">
    <w:name w:val="Heading #1_"/>
    <w:link w:val="Heading11"/>
    <w:uiPriority w:val="99"/>
    <w:locked/>
    <w:rsid w:val="0043286E"/>
    <w:rPr>
      <w:sz w:val="18"/>
      <w:szCs w:val="18"/>
      <w:shd w:val="clear" w:color="auto" w:fill="FFFFFF"/>
    </w:rPr>
  </w:style>
  <w:style w:type="character" w:customStyle="1" w:styleId="Bodytext9NotBold">
    <w:name w:val="Body text (9) + Not Bold"/>
    <w:aliases w:val="Italic2"/>
    <w:uiPriority w:val="99"/>
    <w:rsid w:val="0043286E"/>
    <w:rPr>
      <w:b/>
      <w:bCs/>
      <w:i/>
      <w:iCs/>
      <w:sz w:val="18"/>
      <w:szCs w:val="18"/>
      <w:shd w:val="clear" w:color="auto" w:fill="FFFFFF"/>
    </w:rPr>
  </w:style>
  <w:style w:type="character" w:customStyle="1" w:styleId="Bodytext7NotItalic1">
    <w:name w:val="Body text (7) + Not Italic1"/>
    <w:basedOn w:val="Bodytext7"/>
    <w:uiPriority w:val="99"/>
    <w:rsid w:val="0043286E"/>
    <w:rPr>
      <w:i/>
      <w:iCs/>
      <w:sz w:val="18"/>
      <w:szCs w:val="18"/>
      <w:shd w:val="clear" w:color="auto" w:fill="FFFFFF"/>
    </w:rPr>
  </w:style>
  <w:style w:type="character" w:customStyle="1" w:styleId="Bodytext8SmallCaps">
    <w:name w:val="Body text (8) + Small Caps"/>
    <w:uiPriority w:val="99"/>
    <w:rsid w:val="0043286E"/>
    <w:rPr>
      <w:smallCaps/>
      <w:sz w:val="18"/>
      <w:szCs w:val="18"/>
      <w:shd w:val="clear" w:color="auto" w:fill="FFFFFF"/>
    </w:rPr>
  </w:style>
  <w:style w:type="character" w:customStyle="1" w:styleId="Bodytext9105pt">
    <w:name w:val="Body text (9) + 10.5 pt"/>
    <w:uiPriority w:val="99"/>
    <w:rsid w:val="0043286E"/>
    <w:rPr>
      <w:b/>
      <w:bCs/>
      <w:sz w:val="21"/>
      <w:szCs w:val="21"/>
      <w:shd w:val="clear" w:color="auto" w:fill="FFFFFF"/>
    </w:rPr>
  </w:style>
  <w:style w:type="character" w:customStyle="1" w:styleId="Bodytext411pt">
    <w:name w:val="Body text (4) + 11 pt"/>
    <w:aliases w:val="Not Bold1,Italic1"/>
    <w:uiPriority w:val="99"/>
    <w:rsid w:val="0043286E"/>
    <w:rPr>
      <w:b/>
      <w:bCs/>
      <w:i/>
      <w:iCs/>
      <w:sz w:val="22"/>
      <w:szCs w:val="22"/>
      <w:shd w:val="clear" w:color="auto" w:fill="FFFFFF"/>
    </w:rPr>
  </w:style>
  <w:style w:type="paragraph" w:customStyle="1" w:styleId="Bodytext1">
    <w:name w:val="Body text1"/>
    <w:basedOn w:val="Normal"/>
    <w:link w:val="Bodytext0"/>
    <w:uiPriority w:val="99"/>
    <w:rsid w:val="0043286E"/>
    <w:pPr>
      <w:widowControl w:val="0"/>
      <w:shd w:val="clear" w:color="auto" w:fill="FFFFFF"/>
      <w:spacing w:before="660" w:after="1080" w:line="240" w:lineRule="atLeast"/>
      <w:ind w:hanging="880"/>
      <w:jc w:val="both"/>
    </w:pPr>
    <w:rPr>
      <w:sz w:val="21"/>
      <w:szCs w:val="21"/>
      <w:lang w:val="x-none" w:eastAsia="x-none"/>
    </w:rPr>
  </w:style>
  <w:style w:type="paragraph" w:customStyle="1" w:styleId="Bodytext21">
    <w:name w:val="Body text (2)"/>
    <w:basedOn w:val="Normal"/>
    <w:link w:val="Bodytext20"/>
    <w:uiPriority w:val="99"/>
    <w:rsid w:val="0043286E"/>
    <w:pPr>
      <w:widowControl w:val="0"/>
      <w:shd w:val="clear" w:color="auto" w:fill="FFFFFF"/>
      <w:spacing w:before="1080" w:after="60" w:line="394" w:lineRule="exact"/>
    </w:pPr>
    <w:rPr>
      <w:b/>
      <w:bCs/>
      <w:sz w:val="31"/>
      <w:szCs w:val="31"/>
      <w:lang w:val="x-none" w:eastAsia="x-none"/>
    </w:rPr>
  </w:style>
  <w:style w:type="paragraph" w:customStyle="1" w:styleId="Bodytext31">
    <w:name w:val="Body text (3)"/>
    <w:basedOn w:val="Normal"/>
    <w:link w:val="Bodytext30"/>
    <w:uiPriority w:val="99"/>
    <w:rsid w:val="0043286E"/>
    <w:pPr>
      <w:widowControl w:val="0"/>
      <w:shd w:val="clear" w:color="auto" w:fill="FFFFFF"/>
      <w:spacing w:before="60" w:after="60" w:line="240" w:lineRule="atLeast"/>
      <w:ind w:hanging="680"/>
      <w:jc w:val="both"/>
    </w:pPr>
    <w:rPr>
      <w:b/>
      <w:bCs/>
      <w:i/>
      <w:iCs/>
      <w:sz w:val="22"/>
      <w:szCs w:val="22"/>
      <w:lang w:val="x-none" w:eastAsia="x-none"/>
    </w:rPr>
  </w:style>
  <w:style w:type="paragraph" w:customStyle="1" w:styleId="Bodytext40">
    <w:name w:val="Body text (4)"/>
    <w:basedOn w:val="Normal"/>
    <w:link w:val="Bodytext4"/>
    <w:uiPriority w:val="99"/>
    <w:rsid w:val="0043286E"/>
    <w:pPr>
      <w:widowControl w:val="0"/>
      <w:shd w:val="clear" w:color="auto" w:fill="FFFFFF"/>
      <w:spacing w:before="420" w:after="180" w:line="240" w:lineRule="atLeast"/>
      <w:ind w:hanging="820"/>
      <w:jc w:val="both"/>
    </w:pPr>
    <w:rPr>
      <w:b/>
      <w:bCs/>
      <w:sz w:val="21"/>
      <w:szCs w:val="21"/>
      <w:lang w:val="x-none" w:eastAsia="x-none"/>
    </w:rPr>
  </w:style>
  <w:style w:type="paragraph" w:customStyle="1" w:styleId="Heading31">
    <w:name w:val="Heading #3"/>
    <w:basedOn w:val="Normal"/>
    <w:link w:val="Heading30"/>
    <w:uiPriority w:val="99"/>
    <w:rsid w:val="0043286E"/>
    <w:pPr>
      <w:widowControl w:val="0"/>
      <w:shd w:val="clear" w:color="auto" w:fill="FFFFFF"/>
      <w:spacing w:before="60" w:after="60" w:line="269" w:lineRule="exact"/>
      <w:ind w:hanging="680"/>
      <w:jc w:val="both"/>
      <w:outlineLvl w:val="2"/>
    </w:pPr>
    <w:rPr>
      <w:b/>
      <w:bCs/>
      <w:sz w:val="19"/>
      <w:szCs w:val="19"/>
      <w:lang w:val="x-none" w:eastAsia="x-none"/>
    </w:rPr>
  </w:style>
  <w:style w:type="paragraph" w:customStyle="1" w:styleId="Headerorfooter1">
    <w:name w:val="Header or footer1"/>
    <w:basedOn w:val="Normal"/>
    <w:link w:val="Headerorfooter"/>
    <w:uiPriority w:val="99"/>
    <w:rsid w:val="0043286E"/>
    <w:pPr>
      <w:widowControl w:val="0"/>
      <w:shd w:val="clear" w:color="auto" w:fill="FFFFFF"/>
      <w:spacing w:line="240" w:lineRule="atLeast"/>
    </w:pPr>
    <w:rPr>
      <w:b/>
      <w:bCs/>
      <w:sz w:val="22"/>
      <w:szCs w:val="22"/>
      <w:lang w:val="x-none" w:eastAsia="x-none"/>
    </w:rPr>
  </w:style>
  <w:style w:type="paragraph" w:customStyle="1" w:styleId="Bodytext50">
    <w:name w:val="Body text (5)"/>
    <w:basedOn w:val="Normal"/>
    <w:link w:val="Bodytext5"/>
    <w:uiPriority w:val="99"/>
    <w:rsid w:val="0043286E"/>
    <w:pPr>
      <w:widowControl w:val="0"/>
      <w:shd w:val="clear" w:color="auto" w:fill="FFFFFF"/>
      <w:spacing w:before="60" w:after="60" w:line="264" w:lineRule="exact"/>
      <w:ind w:hanging="880"/>
      <w:jc w:val="both"/>
    </w:pPr>
    <w:rPr>
      <w:b/>
      <w:bCs/>
      <w:sz w:val="19"/>
      <w:szCs w:val="19"/>
      <w:lang w:val="x-none" w:eastAsia="x-none"/>
    </w:rPr>
  </w:style>
  <w:style w:type="paragraph" w:customStyle="1" w:styleId="Tablecaption0">
    <w:name w:val="Table caption"/>
    <w:basedOn w:val="Normal"/>
    <w:link w:val="Tablecaption"/>
    <w:uiPriority w:val="99"/>
    <w:rsid w:val="0043286E"/>
    <w:pPr>
      <w:widowControl w:val="0"/>
      <w:shd w:val="clear" w:color="auto" w:fill="FFFFFF"/>
      <w:spacing w:line="240" w:lineRule="atLeast"/>
    </w:pPr>
    <w:rPr>
      <w:sz w:val="18"/>
      <w:szCs w:val="18"/>
      <w:lang w:val="x-none" w:eastAsia="x-none"/>
    </w:rPr>
  </w:style>
  <w:style w:type="paragraph" w:customStyle="1" w:styleId="Tablecaption20">
    <w:name w:val="Table caption (2)"/>
    <w:basedOn w:val="Normal"/>
    <w:link w:val="Tablecaption2"/>
    <w:uiPriority w:val="99"/>
    <w:rsid w:val="0043286E"/>
    <w:pPr>
      <w:widowControl w:val="0"/>
      <w:shd w:val="clear" w:color="auto" w:fill="FFFFFF"/>
      <w:spacing w:line="216" w:lineRule="exact"/>
      <w:jc w:val="both"/>
    </w:pPr>
    <w:rPr>
      <w:i/>
      <w:iCs/>
      <w:sz w:val="18"/>
      <w:szCs w:val="18"/>
      <w:lang w:val="x-none" w:eastAsia="x-none"/>
    </w:rPr>
  </w:style>
  <w:style w:type="paragraph" w:customStyle="1" w:styleId="Bodytext60">
    <w:name w:val="Body text (6)"/>
    <w:basedOn w:val="Normal"/>
    <w:link w:val="Bodytext6"/>
    <w:uiPriority w:val="99"/>
    <w:rsid w:val="0043286E"/>
    <w:pPr>
      <w:widowControl w:val="0"/>
      <w:shd w:val="clear" w:color="auto" w:fill="FFFFFF"/>
      <w:spacing w:line="240" w:lineRule="atLeast"/>
    </w:pPr>
    <w:rPr>
      <w:rFonts w:ascii="Microsoft Sans Serif" w:hAnsi="Microsoft Sans Serif"/>
      <w:sz w:val="14"/>
      <w:szCs w:val="14"/>
      <w:lang w:val="x-none" w:eastAsia="x-none"/>
    </w:rPr>
  </w:style>
  <w:style w:type="paragraph" w:customStyle="1" w:styleId="Picturecaption2">
    <w:name w:val="Picture caption (2)"/>
    <w:basedOn w:val="Normal"/>
    <w:link w:val="Picturecaption2Exact"/>
    <w:uiPriority w:val="99"/>
    <w:rsid w:val="0043286E"/>
    <w:pPr>
      <w:widowControl w:val="0"/>
      <w:shd w:val="clear" w:color="auto" w:fill="FFFFFF"/>
      <w:spacing w:line="240" w:lineRule="atLeast"/>
    </w:pPr>
    <w:rPr>
      <w:b/>
      <w:bCs/>
      <w:spacing w:val="2"/>
      <w:sz w:val="14"/>
      <w:szCs w:val="14"/>
      <w:lang w:val="x-none" w:eastAsia="x-none"/>
    </w:rPr>
  </w:style>
  <w:style w:type="paragraph" w:customStyle="1" w:styleId="Picturecaption0">
    <w:name w:val="Picture caption"/>
    <w:basedOn w:val="Normal"/>
    <w:link w:val="Picturecaption"/>
    <w:uiPriority w:val="99"/>
    <w:rsid w:val="0043286E"/>
    <w:pPr>
      <w:widowControl w:val="0"/>
      <w:shd w:val="clear" w:color="auto" w:fill="FFFFFF"/>
      <w:spacing w:line="173" w:lineRule="exact"/>
      <w:jc w:val="center"/>
    </w:pPr>
    <w:rPr>
      <w:i/>
      <w:iCs/>
      <w:sz w:val="18"/>
      <w:szCs w:val="18"/>
      <w:lang w:val="x-none" w:eastAsia="x-none"/>
    </w:rPr>
  </w:style>
  <w:style w:type="paragraph" w:customStyle="1" w:styleId="Bodytext80">
    <w:name w:val="Body text (8)"/>
    <w:basedOn w:val="Normal"/>
    <w:link w:val="Bodytext8"/>
    <w:uiPriority w:val="99"/>
    <w:rsid w:val="0043286E"/>
    <w:pPr>
      <w:widowControl w:val="0"/>
      <w:shd w:val="clear" w:color="auto" w:fill="FFFFFF"/>
      <w:spacing w:line="240" w:lineRule="atLeast"/>
      <w:ind w:hanging="900"/>
      <w:jc w:val="center"/>
    </w:pPr>
    <w:rPr>
      <w:sz w:val="18"/>
      <w:szCs w:val="18"/>
      <w:lang w:val="x-none" w:eastAsia="x-none"/>
    </w:rPr>
  </w:style>
  <w:style w:type="paragraph" w:customStyle="1" w:styleId="Picturecaption30">
    <w:name w:val="Picture caption (3)"/>
    <w:basedOn w:val="Normal"/>
    <w:link w:val="Picturecaption3"/>
    <w:uiPriority w:val="99"/>
    <w:rsid w:val="0043286E"/>
    <w:pPr>
      <w:widowControl w:val="0"/>
      <w:shd w:val="clear" w:color="auto" w:fill="FFFFFF"/>
      <w:spacing w:line="240" w:lineRule="atLeast"/>
    </w:pPr>
    <w:rPr>
      <w:sz w:val="21"/>
      <w:szCs w:val="21"/>
      <w:lang w:val="x-none" w:eastAsia="x-none"/>
    </w:rPr>
  </w:style>
  <w:style w:type="paragraph" w:customStyle="1" w:styleId="Bodytext70">
    <w:name w:val="Body text (7)"/>
    <w:basedOn w:val="Normal"/>
    <w:link w:val="Bodytext7"/>
    <w:uiPriority w:val="99"/>
    <w:rsid w:val="0043286E"/>
    <w:pPr>
      <w:widowControl w:val="0"/>
      <w:shd w:val="clear" w:color="auto" w:fill="FFFFFF"/>
      <w:spacing w:line="514" w:lineRule="exact"/>
      <w:ind w:hanging="760"/>
      <w:jc w:val="both"/>
    </w:pPr>
    <w:rPr>
      <w:i/>
      <w:iCs/>
      <w:sz w:val="18"/>
      <w:szCs w:val="18"/>
      <w:lang w:val="x-none" w:eastAsia="x-none"/>
    </w:rPr>
  </w:style>
  <w:style w:type="paragraph" w:customStyle="1" w:styleId="Tablecaption30">
    <w:name w:val="Table caption (3)"/>
    <w:basedOn w:val="Normal"/>
    <w:link w:val="Tablecaption3"/>
    <w:uiPriority w:val="99"/>
    <w:rsid w:val="0043286E"/>
    <w:pPr>
      <w:widowControl w:val="0"/>
      <w:shd w:val="clear" w:color="auto" w:fill="FFFFFF"/>
      <w:spacing w:line="240" w:lineRule="atLeast"/>
    </w:pPr>
    <w:rPr>
      <w:b/>
      <w:bCs/>
      <w:sz w:val="21"/>
      <w:szCs w:val="21"/>
      <w:lang w:val="x-none" w:eastAsia="x-none"/>
    </w:rPr>
  </w:style>
  <w:style w:type="paragraph" w:customStyle="1" w:styleId="Bodytext90">
    <w:name w:val="Body text (9)"/>
    <w:basedOn w:val="Normal"/>
    <w:link w:val="Bodytext9"/>
    <w:uiPriority w:val="99"/>
    <w:rsid w:val="0043286E"/>
    <w:pPr>
      <w:widowControl w:val="0"/>
      <w:shd w:val="clear" w:color="auto" w:fill="FFFFFF"/>
      <w:spacing w:after="300" w:line="240" w:lineRule="atLeast"/>
      <w:ind w:hanging="740"/>
    </w:pPr>
    <w:rPr>
      <w:b/>
      <w:bCs/>
      <w:sz w:val="18"/>
      <w:szCs w:val="18"/>
      <w:lang w:val="x-none" w:eastAsia="x-none"/>
    </w:rPr>
  </w:style>
  <w:style w:type="paragraph" w:customStyle="1" w:styleId="Bodytext11">
    <w:name w:val="Body text (11)"/>
    <w:basedOn w:val="Normal"/>
    <w:link w:val="Bodytext11Exact"/>
    <w:uiPriority w:val="99"/>
    <w:rsid w:val="0043286E"/>
    <w:pPr>
      <w:widowControl w:val="0"/>
      <w:shd w:val="clear" w:color="auto" w:fill="FFFFFF"/>
      <w:spacing w:line="240" w:lineRule="atLeast"/>
    </w:pPr>
    <w:rPr>
      <w:b/>
      <w:bCs/>
      <w:noProof/>
      <w:sz w:val="18"/>
      <w:szCs w:val="18"/>
      <w:lang w:val="x-none" w:eastAsia="x-none"/>
    </w:rPr>
  </w:style>
  <w:style w:type="paragraph" w:customStyle="1" w:styleId="Bodytext100">
    <w:name w:val="Body text (10)"/>
    <w:basedOn w:val="Normal"/>
    <w:link w:val="Bodytext10"/>
    <w:uiPriority w:val="99"/>
    <w:rsid w:val="0043286E"/>
    <w:pPr>
      <w:widowControl w:val="0"/>
      <w:shd w:val="clear" w:color="auto" w:fill="FFFFFF"/>
      <w:spacing w:line="240" w:lineRule="atLeast"/>
    </w:pPr>
    <w:rPr>
      <w:rFonts w:ascii="Microsoft Sans Serif" w:hAnsi="Microsoft Sans Serif"/>
      <w:noProof/>
      <w:sz w:val="17"/>
      <w:szCs w:val="17"/>
      <w:lang w:val="x-none" w:eastAsia="x-none"/>
    </w:rPr>
  </w:style>
  <w:style w:type="paragraph" w:customStyle="1" w:styleId="Bodytext12">
    <w:name w:val="Body text (12)"/>
    <w:basedOn w:val="Normal"/>
    <w:link w:val="Bodytext12Exact"/>
    <w:uiPriority w:val="99"/>
    <w:rsid w:val="0043286E"/>
    <w:pPr>
      <w:widowControl w:val="0"/>
      <w:shd w:val="clear" w:color="auto" w:fill="FFFFFF"/>
      <w:spacing w:line="240" w:lineRule="atLeast"/>
    </w:pPr>
    <w:rPr>
      <w:b/>
      <w:bCs/>
      <w:noProof/>
      <w:sz w:val="75"/>
      <w:szCs w:val="75"/>
      <w:lang w:val="x-none" w:eastAsia="x-none"/>
    </w:rPr>
  </w:style>
  <w:style w:type="paragraph" w:customStyle="1" w:styleId="Tablecaption40">
    <w:name w:val="Table caption (4)"/>
    <w:basedOn w:val="Normal"/>
    <w:link w:val="Tablecaption4"/>
    <w:uiPriority w:val="99"/>
    <w:rsid w:val="0043286E"/>
    <w:pPr>
      <w:widowControl w:val="0"/>
      <w:shd w:val="clear" w:color="auto" w:fill="FFFFFF"/>
      <w:spacing w:line="240" w:lineRule="atLeast"/>
    </w:pPr>
    <w:rPr>
      <w:sz w:val="21"/>
      <w:szCs w:val="21"/>
      <w:lang w:val="x-none" w:eastAsia="x-none"/>
    </w:rPr>
  </w:style>
  <w:style w:type="paragraph" w:customStyle="1" w:styleId="Bodytext13">
    <w:name w:val="Body text (13)"/>
    <w:basedOn w:val="Normal"/>
    <w:link w:val="Bodytext13Exact"/>
    <w:uiPriority w:val="99"/>
    <w:rsid w:val="0043286E"/>
    <w:pPr>
      <w:widowControl w:val="0"/>
      <w:shd w:val="clear" w:color="auto" w:fill="FFFFFF"/>
      <w:spacing w:after="120" w:line="240" w:lineRule="atLeast"/>
      <w:jc w:val="right"/>
    </w:pPr>
    <w:rPr>
      <w:rFonts w:ascii="Microsoft Sans Serif" w:hAnsi="Microsoft Sans Serif"/>
      <w:spacing w:val="-4"/>
      <w:sz w:val="12"/>
      <w:szCs w:val="12"/>
      <w:lang w:val="x-none" w:eastAsia="x-none"/>
    </w:rPr>
  </w:style>
  <w:style w:type="paragraph" w:customStyle="1" w:styleId="Tableofcontents0">
    <w:name w:val="Table of contents"/>
    <w:basedOn w:val="Normal"/>
    <w:link w:val="Tableofcontents"/>
    <w:uiPriority w:val="99"/>
    <w:rsid w:val="0043286E"/>
    <w:pPr>
      <w:widowControl w:val="0"/>
      <w:shd w:val="clear" w:color="auto" w:fill="FFFFFF"/>
      <w:spacing w:before="60" w:after="180" w:line="264" w:lineRule="exact"/>
      <w:ind w:hanging="640"/>
      <w:jc w:val="both"/>
    </w:pPr>
    <w:rPr>
      <w:sz w:val="21"/>
      <w:szCs w:val="21"/>
      <w:lang w:val="x-none" w:eastAsia="x-none"/>
    </w:rPr>
  </w:style>
  <w:style w:type="paragraph" w:customStyle="1" w:styleId="Tableofcontents20">
    <w:name w:val="Table of contents (2)"/>
    <w:basedOn w:val="Normal"/>
    <w:link w:val="Tableofcontents2"/>
    <w:uiPriority w:val="99"/>
    <w:rsid w:val="0043286E"/>
    <w:pPr>
      <w:widowControl w:val="0"/>
      <w:shd w:val="clear" w:color="auto" w:fill="FFFFFF"/>
      <w:spacing w:before="180" w:after="180" w:line="240" w:lineRule="atLeast"/>
      <w:ind w:hanging="640"/>
      <w:jc w:val="both"/>
    </w:pPr>
    <w:rPr>
      <w:b/>
      <w:bCs/>
      <w:sz w:val="21"/>
      <w:szCs w:val="21"/>
      <w:lang w:val="x-none" w:eastAsia="x-none"/>
    </w:rPr>
  </w:style>
  <w:style w:type="paragraph" w:customStyle="1" w:styleId="Bodytext140">
    <w:name w:val="Body text (14)"/>
    <w:basedOn w:val="Normal"/>
    <w:link w:val="Bodytext14"/>
    <w:uiPriority w:val="99"/>
    <w:rsid w:val="0043286E"/>
    <w:pPr>
      <w:widowControl w:val="0"/>
      <w:shd w:val="clear" w:color="auto" w:fill="FFFFFF"/>
      <w:spacing w:after="540" w:line="288" w:lineRule="exact"/>
    </w:pPr>
    <w:rPr>
      <w:i/>
      <w:iCs/>
      <w:sz w:val="18"/>
      <w:szCs w:val="18"/>
      <w:lang w:val="x-none" w:eastAsia="x-none"/>
    </w:rPr>
  </w:style>
  <w:style w:type="paragraph" w:customStyle="1" w:styleId="Heading220">
    <w:name w:val="Heading #2 (2)"/>
    <w:basedOn w:val="Normal"/>
    <w:link w:val="Heading22"/>
    <w:uiPriority w:val="99"/>
    <w:rsid w:val="0043286E"/>
    <w:pPr>
      <w:widowControl w:val="0"/>
      <w:shd w:val="clear" w:color="auto" w:fill="FFFFFF"/>
      <w:spacing w:before="240" w:line="106" w:lineRule="exact"/>
      <w:outlineLvl w:val="1"/>
    </w:pPr>
    <w:rPr>
      <w:b/>
      <w:bCs/>
      <w:sz w:val="18"/>
      <w:szCs w:val="18"/>
      <w:lang w:val="x-none" w:eastAsia="x-none"/>
    </w:rPr>
  </w:style>
  <w:style w:type="paragraph" w:customStyle="1" w:styleId="Heading320">
    <w:name w:val="Heading #3 (2)"/>
    <w:basedOn w:val="Normal"/>
    <w:link w:val="Heading32"/>
    <w:uiPriority w:val="99"/>
    <w:rsid w:val="0043286E"/>
    <w:pPr>
      <w:widowControl w:val="0"/>
      <w:shd w:val="clear" w:color="auto" w:fill="FFFFFF"/>
      <w:spacing w:before="60" w:after="420" w:line="240" w:lineRule="atLeast"/>
      <w:jc w:val="center"/>
      <w:outlineLvl w:val="2"/>
    </w:pPr>
    <w:rPr>
      <w:sz w:val="21"/>
      <w:szCs w:val="21"/>
      <w:lang w:val="x-none" w:eastAsia="x-none"/>
    </w:rPr>
  </w:style>
  <w:style w:type="paragraph" w:customStyle="1" w:styleId="Bodytext150">
    <w:name w:val="Body text (15)"/>
    <w:basedOn w:val="Normal"/>
    <w:link w:val="Bodytext15"/>
    <w:uiPriority w:val="99"/>
    <w:rsid w:val="0043286E"/>
    <w:pPr>
      <w:widowControl w:val="0"/>
      <w:shd w:val="clear" w:color="auto" w:fill="FFFFFF"/>
      <w:spacing w:line="276" w:lineRule="exact"/>
      <w:jc w:val="center"/>
    </w:pPr>
    <w:rPr>
      <w:b/>
      <w:bCs/>
      <w:sz w:val="17"/>
      <w:szCs w:val="17"/>
      <w:lang w:val="x-none" w:eastAsia="x-none"/>
    </w:rPr>
  </w:style>
  <w:style w:type="paragraph" w:customStyle="1" w:styleId="Bodytext160">
    <w:name w:val="Body text (16)"/>
    <w:basedOn w:val="Normal"/>
    <w:link w:val="Bodytext16"/>
    <w:uiPriority w:val="99"/>
    <w:rsid w:val="0043286E"/>
    <w:pPr>
      <w:widowControl w:val="0"/>
      <w:shd w:val="clear" w:color="auto" w:fill="FFFFFF"/>
      <w:spacing w:line="281" w:lineRule="exact"/>
    </w:pPr>
    <w:rPr>
      <w:b/>
      <w:bCs/>
      <w:sz w:val="18"/>
      <w:szCs w:val="18"/>
      <w:lang w:val="x-none" w:eastAsia="x-none"/>
    </w:rPr>
  </w:style>
  <w:style w:type="paragraph" w:customStyle="1" w:styleId="Heading21">
    <w:name w:val="Heading #2"/>
    <w:basedOn w:val="Normal"/>
    <w:link w:val="Heading20"/>
    <w:uiPriority w:val="99"/>
    <w:rsid w:val="0043286E"/>
    <w:pPr>
      <w:widowControl w:val="0"/>
      <w:shd w:val="clear" w:color="auto" w:fill="FFFFFF"/>
      <w:spacing w:line="281" w:lineRule="exact"/>
      <w:outlineLvl w:val="1"/>
    </w:pPr>
    <w:rPr>
      <w:sz w:val="18"/>
      <w:szCs w:val="18"/>
      <w:lang w:val="x-none" w:eastAsia="x-none"/>
    </w:rPr>
  </w:style>
  <w:style w:type="paragraph" w:customStyle="1" w:styleId="Bodytext170">
    <w:name w:val="Body text (17)"/>
    <w:basedOn w:val="Normal"/>
    <w:link w:val="Bodytext17"/>
    <w:uiPriority w:val="99"/>
    <w:rsid w:val="0043286E"/>
    <w:pPr>
      <w:widowControl w:val="0"/>
      <w:shd w:val="clear" w:color="auto" w:fill="FFFFFF"/>
      <w:spacing w:before="60" w:line="240" w:lineRule="atLeast"/>
      <w:jc w:val="right"/>
    </w:pPr>
    <w:rPr>
      <w:b/>
      <w:bCs/>
      <w:sz w:val="18"/>
      <w:szCs w:val="18"/>
      <w:lang w:val="x-none" w:eastAsia="x-none"/>
    </w:rPr>
  </w:style>
  <w:style w:type="paragraph" w:customStyle="1" w:styleId="Heading11">
    <w:name w:val="Heading #1"/>
    <w:basedOn w:val="Normal"/>
    <w:link w:val="Heading10"/>
    <w:uiPriority w:val="99"/>
    <w:rsid w:val="0043286E"/>
    <w:pPr>
      <w:widowControl w:val="0"/>
      <w:shd w:val="clear" w:color="auto" w:fill="FFFFFF"/>
      <w:spacing w:before="180" w:line="269" w:lineRule="exact"/>
      <w:jc w:val="both"/>
      <w:outlineLvl w:val="0"/>
    </w:pPr>
    <w:rPr>
      <w:sz w:val="18"/>
      <w:szCs w:val="18"/>
      <w:lang w:val="x-none" w:eastAsia="x-none"/>
    </w:rPr>
  </w:style>
  <w:style w:type="character" w:customStyle="1" w:styleId="FooterChar">
    <w:name w:val="Footer Char"/>
    <w:link w:val="Footer"/>
    <w:uiPriority w:val="99"/>
    <w:rsid w:val="0043286E"/>
    <w:rPr>
      <w:sz w:val="24"/>
      <w:szCs w:val="24"/>
    </w:rPr>
  </w:style>
  <w:style w:type="paragraph" w:styleId="NormalWeb">
    <w:name w:val="Normal (Web)"/>
    <w:basedOn w:val="Normal"/>
    <w:uiPriority w:val="99"/>
    <w:rsid w:val="0043286E"/>
    <w:pPr>
      <w:widowControl w:val="0"/>
    </w:pPr>
    <w:rPr>
      <w:rFonts w:ascii="Arial" w:eastAsia="Courier New" w:hAnsi="Arial" w:cs="Arial"/>
      <w:sz w:val="20"/>
      <w:szCs w:val="20"/>
      <w:lang w:val="vi-VN" w:eastAsia="vi-VN"/>
    </w:rPr>
  </w:style>
  <w:style w:type="paragraph" w:customStyle="1" w:styleId="DefaultParagraphFontParaCharCharCharCharChar">
    <w:name w:val="Default Paragraph Font Para Char Char Char Char Char"/>
    <w:autoRedefine/>
    <w:uiPriority w:val="99"/>
    <w:rsid w:val="0043286E"/>
    <w:pPr>
      <w:tabs>
        <w:tab w:val="left" w:pos="1152"/>
      </w:tabs>
      <w:spacing w:before="120" w:after="120" w:line="312" w:lineRule="auto"/>
    </w:pPr>
    <w:rPr>
      <w:rFonts w:ascii="Arial" w:hAnsi="Arial" w:cs="Arial"/>
      <w:sz w:val="26"/>
      <w:szCs w:val="26"/>
    </w:rPr>
  </w:style>
  <w:style w:type="character" w:customStyle="1" w:styleId="Bodytext3Spacing1pt">
    <w:name w:val="Body text (3) + Spacing 1 pt"/>
    <w:uiPriority w:val="99"/>
    <w:rsid w:val="0043286E"/>
    <w:rPr>
      <w:b/>
      <w:bCs/>
      <w:i/>
      <w:iCs/>
      <w:spacing w:val="32"/>
      <w:sz w:val="17"/>
      <w:szCs w:val="17"/>
      <w:shd w:val="clear" w:color="auto" w:fill="FFFFFF"/>
    </w:rPr>
  </w:style>
  <w:style w:type="character" w:customStyle="1" w:styleId="Bodytext85pt18">
    <w:name w:val="Body text + 8.5 pt18"/>
    <w:aliases w:val="Bold18"/>
    <w:uiPriority w:val="99"/>
    <w:rsid w:val="0043286E"/>
    <w:rPr>
      <w:b/>
      <w:bCs/>
      <w:spacing w:val="3"/>
      <w:sz w:val="17"/>
      <w:szCs w:val="17"/>
      <w:shd w:val="clear" w:color="auto" w:fill="FFFFFF"/>
    </w:rPr>
  </w:style>
  <w:style w:type="character" w:customStyle="1" w:styleId="Bodytext85pt17">
    <w:name w:val="Body text + 8.5 pt17"/>
    <w:aliases w:val="Bold17"/>
    <w:uiPriority w:val="99"/>
    <w:rsid w:val="0043286E"/>
    <w:rPr>
      <w:b/>
      <w:bCs/>
      <w:spacing w:val="3"/>
      <w:sz w:val="17"/>
      <w:szCs w:val="17"/>
      <w:shd w:val="clear" w:color="auto" w:fill="FFFFFF"/>
    </w:rPr>
  </w:style>
  <w:style w:type="character" w:customStyle="1" w:styleId="Bodytext85pt16">
    <w:name w:val="Body text + 8.5 pt16"/>
    <w:aliases w:val="Bold16"/>
    <w:uiPriority w:val="99"/>
    <w:rsid w:val="0043286E"/>
    <w:rPr>
      <w:b/>
      <w:bCs/>
      <w:spacing w:val="3"/>
      <w:sz w:val="17"/>
      <w:szCs w:val="17"/>
      <w:shd w:val="clear" w:color="auto" w:fill="FFFFFF"/>
    </w:rPr>
  </w:style>
  <w:style w:type="character" w:customStyle="1" w:styleId="Bodytext75pt">
    <w:name w:val="Body text + 7.5 pt"/>
    <w:aliases w:val="Bold15,Spacing 0 pt52"/>
    <w:uiPriority w:val="99"/>
    <w:rsid w:val="0043286E"/>
    <w:rPr>
      <w:b/>
      <w:bCs/>
      <w:spacing w:val="6"/>
      <w:sz w:val="15"/>
      <w:szCs w:val="15"/>
      <w:shd w:val="clear" w:color="auto" w:fill="FFFFFF"/>
    </w:rPr>
  </w:style>
  <w:style w:type="character" w:customStyle="1" w:styleId="Bodytext85pt15">
    <w:name w:val="Body text + 8.5 pt15"/>
    <w:aliases w:val="Bold14"/>
    <w:uiPriority w:val="99"/>
    <w:rsid w:val="0043286E"/>
    <w:rPr>
      <w:b/>
      <w:bCs/>
      <w:spacing w:val="3"/>
      <w:sz w:val="17"/>
      <w:szCs w:val="17"/>
      <w:shd w:val="clear" w:color="auto" w:fill="FFFFFF"/>
    </w:rPr>
  </w:style>
  <w:style w:type="character" w:customStyle="1" w:styleId="Bodytext75pt7">
    <w:name w:val="Body text + 7.5 pt7"/>
    <w:aliases w:val="Bold13,Spacing 0 pt51"/>
    <w:uiPriority w:val="99"/>
    <w:rsid w:val="0043286E"/>
    <w:rPr>
      <w:b/>
      <w:bCs/>
      <w:spacing w:val="6"/>
      <w:sz w:val="15"/>
      <w:szCs w:val="15"/>
      <w:shd w:val="clear" w:color="auto" w:fill="FFFFFF"/>
    </w:rPr>
  </w:style>
  <w:style w:type="character" w:customStyle="1" w:styleId="Bodytext75pt5">
    <w:name w:val="Body text + 7.5 pt5"/>
    <w:aliases w:val="Spacing 0 pt48"/>
    <w:uiPriority w:val="99"/>
    <w:rsid w:val="0043286E"/>
    <w:rPr>
      <w:spacing w:val="5"/>
      <w:sz w:val="15"/>
      <w:szCs w:val="15"/>
      <w:shd w:val="clear" w:color="auto" w:fill="FFFFFF"/>
    </w:rPr>
  </w:style>
  <w:style w:type="character" w:customStyle="1" w:styleId="BodytextArial">
    <w:name w:val="Body text + Arial"/>
    <w:aliases w:val="6.5 pt3,Spacing 0 pt40"/>
    <w:uiPriority w:val="99"/>
    <w:rsid w:val="0043286E"/>
    <w:rPr>
      <w:rFonts w:ascii="Arial" w:hAnsi="Arial" w:cs="Arial"/>
      <w:spacing w:val="-4"/>
      <w:sz w:val="13"/>
      <w:szCs w:val="13"/>
      <w:shd w:val="clear" w:color="auto" w:fill="FFFFFF"/>
    </w:rPr>
  </w:style>
  <w:style w:type="character" w:customStyle="1" w:styleId="BodytextArial6">
    <w:name w:val="Body text + Arial6"/>
    <w:aliases w:val="6.5 pt2,Spacing 0 pt39"/>
    <w:uiPriority w:val="99"/>
    <w:rsid w:val="0043286E"/>
    <w:rPr>
      <w:rFonts w:ascii="Arial" w:hAnsi="Arial" w:cs="Arial"/>
      <w:spacing w:val="-4"/>
      <w:sz w:val="13"/>
      <w:szCs w:val="13"/>
      <w:shd w:val="clear" w:color="auto" w:fill="FFFFFF"/>
    </w:rPr>
  </w:style>
  <w:style w:type="character" w:customStyle="1" w:styleId="BodytextArial5">
    <w:name w:val="Body text + Arial5"/>
    <w:aliases w:val="6.5 pt1,Spacing 0 pt38"/>
    <w:uiPriority w:val="99"/>
    <w:rsid w:val="0043286E"/>
    <w:rPr>
      <w:rFonts w:ascii="Arial" w:hAnsi="Arial" w:cs="Arial"/>
      <w:spacing w:val="-4"/>
      <w:sz w:val="13"/>
      <w:szCs w:val="13"/>
      <w:shd w:val="clear" w:color="auto" w:fill="FFFFFF"/>
    </w:rPr>
  </w:style>
  <w:style w:type="character" w:customStyle="1" w:styleId="Bodytext75pt6">
    <w:name w:val="Body text + 7.5 pt6"/>
    <w:aliases w:val="Spacing 0 pt49"/>
    <w:uiPriority w:val="99"/>
    <w:rsid w:val="0043286E"/>
    <w:rPr>
      <w:spacing w:val="5"/>
      <w:sz w:val="15"/>
      <w:szCs w:val="15"/>
      <w:shd w:val="clear" w:color="auto" w:fill="FFFFFF"/>
    </w:rPr>
  </w:style>
  <w:style w:type="character" w:customStyle="1" w:styleId="Bodytext75pt1">
    <w:name w:val="Body text + 7.5 pt1"/>
    <w:aliases w:val="Spacing 0 pt32"/>
    <w:uiPriority w:val="99"/>
    <w:rsid w:val="0043286E"/>
    <w:rPr>
      <w:spacing w:val="5"/>
      <w:sz w:val="15"/>
      <w:szCs w:val="15"/>
      <w:shd w:val="clear" w:color="auto" w:fill="FFFFFF"/>
    </w:rPr>
  </w:style>
  <w:style w:type="character" w:customStyle="1" w:styleId="Heading40">
    <w:name w:val="Heading #4_"/>
    <w:link w:val="Heading41"/>
    <w:uiPriority w:val="99"/>
    <w:locked/>
    <w:rsid w:val="0043286E"/>
    <w:rPr>
      <w:rFonts w:cs="Courier New"/>
      <w:b/>
      <w:bCs/>
      <w:spacing w:val="7"/>
      <w:sz w:val="19"/>
      <w:szCs w:val="19"/>
      <w:shd w:val="clear" w:color="auto" w:fill="FFFFFF"/>
    </w:rPr>
  </w:style>
  <w:style w:type="character" w:customStyle="1" w:styleId="Heading42">
    <w:name w:val="Heading #4"/>
    <w:basedOn w:val="Heading40"/>
    <w:uiPriority w:val="99"/>
    <w:rsid w:val="0043286E"/>
    <w:rPr>
      <w:rFonts w:cs="Courier New"/>
      <w:b/>
      <w:bCs/>
      <w:spacing w:val="7"/>
      <w:sz w:val="19"/>
      <w:szCs w:val="19"/>
      <w:shd w:val="clear" w:color="auto" w:fill="FFFFFF"/>
    </w:rPr>
  </w:style>
  <w:style w:type="paragraph" w:customStyle="1" w:styleId="Heading41">
    <w:name w:val="Heading #41"/>
    <w:basedOn w:val="Normal"/>
    <w:link w:val="Heading40"/>
    <w:uiPriority w:val="99"/>
    <w:rsid w:val="0043286E"/>
    <w:pPr>
      <w:widowControl w:val="0"/>
      <w:shd w:val="clear" w:color="auto" w:fill="FFFFFF"/>
      <w:spacing w:before="300" w:after="120" w:line="240" w:lineRule="atLeast"/>
      <w:ind w:hanging="720"/>
      <w:jc w:val="center"/>
      <w:outlineLvl w:val="3"/>
    </w:pPr>
    <w:rPr>
      <w:b/>
      <w:bCs/>
      <w:spacing w:val="7"/>
      <w:sz w:val="19"/>
      <w:szCs w:val="19"/>
      <w:lang w:val="x-none" w:eastAsia="x-none"/>
    </w:rPr>
  </w:style>
  <w:style w:type="character" w:customStyle="1" w:styleId="Bodytext51">
    <w:name w:val="Body text5"/>
    <w:uiPriority w:val="99"/>
    <w:rsid w:val="0043286E"/>
    <w:rPr>
      <w:spacing w:val="3"/>
      <w:sz w:val="19"/>
      <w:szCs w:val="19"/>
      <w:shd w:val="clear" w:color="auto" w:fill="FFFFFF"/>
    </w:rPr>
  </w:style>
  <w:style w:type="paragraph" w:customStyle="1" w:styleId="Bodytext61">
    <w:name w:val="Body text (6)1"/>
    <w:basedOn w:val="Normal"/>
    <w:uiPriority w:val="99"/>
    <w:rsid w:val="0043286E"/>
    <w:pPr>
      <w:widowControl w:val="0"/>
      <w:shd w:val="clear" w:color="auto" w:fill="FFFFFF"/>
      <w:spacing w:before="120" w:after="120" w:line="240" w:lineRule="atLeast"/>
      <w:ind w:hanging="820"/>
      <w:jc w:val="both"/>
    </w:pPr>
    <w:rPr>
      <w:rFonts w:ascii="Arial" w:hAnsi="Arial" w:cs="Arial"/>
      <w:b/>
      <w:bCs/>
      <w:spacing w:val="7"/>
      <w:sz w:val="19"/>
      <w:szCs w:val="19"/>
      <w:lang w:val="vi-VN"/>
    </w:rPr>
  </w:style>
  <w:style w:type="character" w:customStyle="1" w:styleId="Bodytext62">
    <w:name w:val="Body text6"/>
    <w:uiPriority w:val="99"/>
    <w:rsid w:val="0043286E"/>
    <w:rPr>
      <w:spacing w:val="3"/>
      <w:sz w:val="19"/>
      <w:szCs w:val="19"/>
      <w:shd w:val="clear" w:color="auto" w:fill="FFFFFF"/>
    </w:rPr>
  </w:style>
  <w:style w:type="paragraph" w:customStyle="1" w:styleId="Bodytext41">
    <w:name w:val="Body text (4)1"/>
    <w:basedOn w:val="Normal"/>
    <w:uiPriority w:val="99"/>
    <w:rsid w:val="0043286E"/>
    <w:pPr>
      <w:widowControl w:val="0"/>
      <w:shd w:val="clear" w:color="auto" w:fill="FFFFFF"/>
      <w:spacing w:before="180" w:after="180" w:line="240" w:lineRule="atLeast"/>
      <w:ind w:hanging="900"/>
      <w:jc w:val="both"/>
    </w:pPr>
    <w:rPr>
      <w:rFonts w:ascii="Arial" w:hAnsi="Arial" w:cs="Arial"/>
      <w:b/>
      <w:bCs/>
      <w:spacing w:val="3"/>
      <w:sz w:val="17"/>
      <w:szCs w:val="17"/>
      <w:lang w:val="vi-VN"/>
    </w:rPr>
  </w:style>
  <w:style w:type="character" w:customStyle="1" w:styleId="Heading50">
    <w:name w:val="Heading #5_"/>
    <w:link w:val="Heading51"/>
    <w:uiPriority w:val="99"/>
    <w:locked/>
    <w:rsid w:val="0043286E"/>
    <w:rPr>
      <w:rFonts w:cs="Courier New"/>
      <w:b/>
      <w:bCs/>
      <w:spacing w:val="7"/>
      <w:sz w:val="19"/>
      <w:szCs w:val="19"/>
      <w:shd w:val="clear" w:color="auto" w:fill="FFFFFF"/>
    </w:rPr>
  </w:style>
  <w:style w:type="character" w:customStyle="1" w:styleId="Heading52">
    <w:name w:val="Heading #5"/>
    <w:basedOn w:val="Heading50"/>
    <w:uiPriority w:val="99"/>
    <w:rsid w:val="0043286E"/>
    <w:rPr>
      <w:rFonts w:cs="Courier New"/>
      <w:b/>
      <w:bCs/>
      <w:spacing w:val="7"/>
      <w:sz w:val="19"/>
      <w:szCs w:val="19"/>
      <w:shd w:val="clear" w:color="auto" w:fill="FFFFFF"/>
    </w:rPr>
  </w:style>
  <w:style w:type="character" w:customStyle="1" w:styleId="BodytextBold2">
    <w:name w:val="Body text + Bold2"/>
    <w:aliases w:val="Spacing 0 pt27"/>
    <w:uiPriority w:val="99"/>
    <w:rsid w:val="0043286E"/>
    <w:rPr>
      <w:b/>
      <w:bCs/>
      <w:spacing w:val="4"/>
      <w:sz w:val="19"/>
      <w:szCs w:val="19"/>
      <w:shd w:val="clear" w:color="auto" w:fill="FFFFFF"/>
    </w:rPr>
  </w:style>
  <w:style w:type="character" w:customStyle="1" w:styleId="Bodytext19">
    <w:name w:val="Body text (19)_"/>
    <w:link w:val="Bodytext190"/>
    <w:uiPriority w:val="99"/>
    <w:locked/>
    <w:rsid w:val="0043286E"/>
    <w:rPr>
      <w:rFonts w:cs="Courier New"/>
      <w:spacing w:val="18"/>
      <w:sz w:val="17"/>
      <w:szCs w:val="17"/>
      <w:shd w:val="clear" w:color="auto" w:fill="FFFFFF"/>
    </w:rPr>
  </w:style>
  <w:style w:type="paragraph" w:customStyle="1" w:styleId="Heading51">
    <w:name w:val="Heading #51"/>
    <w:basedOn w:val="Normal"/>
    <w:link w:val="Heading50"/>
    <w:uiPriority w:val="99"/>
    <w:rsid w:val="0043286E"/>
    <w:pPr>
      <w:widowControl w:val="0"/>
      <w:shd w:val="clear" w:color="auto" w:fill="FFFFFF"/>
      <w:spacing w:before="420" w:after="180" w:line="240" w:lineRule="atLeast"/>
      <w:ind w:hanging="700"/>
      <w:jc w:val="both"/>
      <w:outlineLvl w:val="4"/>
    </w:pPr>
    <w:rPr>
      <w:b/>
      <w:bCs/>
      <w:spacing w:val="7"/>
      <w:sz w:val="19"/>
      <w:szCs w:val="19"/>
      <w:lang w:val="x-none" w:eastAsia="x-none"/>
    </w:rPr>
  </w:style>
  <w:style w:type="paragraph" w:customStyle="1" w:styleId="Heading310">
    <w:name w:val="Heading #31"/>
    <w:basedOn w:val="Normal"/>
    <w:uiPriority w:val="99"/>
    <w:rsid w:val="0043286E"/>
    <w:pPr>
      <w:widowControl w:val="0"/>
      <w:shd w:val="clear" w:color="auto" w:fill="FFFFFF"/>
      <w:spacing w:after="60" w:line="278" w:lineRule="exact"/>
      <w:ind w:hanging="240"/>
      <w:jc w:val="both"/>
      <w:outlineLvl w:val="2"/>
    </w:pPr>
    <w:rPr>
      <w:rFonts w:ascii="Arial" w:hAnsi="Arial" w:cs="Arial"/>
      <w:spacing w:val="3"/>
      <w:sz w:val="19"/>
      <w:szCs w:val="19"/>
      <w:lang w:val="vi-VN"/>
    </w:rPr>
  </w:style>
  <w:style w:type="paragraph" w:customStyle="1" w:styleId="Bodytext190">
    <w:name w:val="Body text (19)"/>
    <w:basedOn w:val="Normal"/>
    <w:link w:val="Bodytext19"/>
    <w:uiPriority w:val="99"/>
    <w:rsid w:val="0043286E"/>
    <w:pPr>
      <w:widowControl w:val="0"/>
      <w:shd w:val="clear" w:color="auto" w:fill="FFFFFF"/>
      <w:spacing w:line="245" w:lineRule="exact"/>
      <w:jc w:val="both"/>
    </w:pPr>
    <w:rPr>
      <w:spacing w:val="18"/>
      <w:sz w:val="17"/>
      <w:szCs w:val="17"/>
      <w:lang w:val="x-none" w:eastAsia="x-none"/>
    </w:rPr>
  </w:style>
  <w:style w:type="character" w:customStyle="1" w:styleId="Bodytext85pt4">
    <w:name w:val="Body text + 8.5 pt4"/>
    <w:aliases w:val="Spacing 0 pt26"/>
    <w:uiPriority w:val="99"/>
    <w:rsid w:val="0043286E"/>
    <w:rPr>
      <w:spacing w:val="15"/>
      <w:sz w:val="17"/>
      <w:szCs w:val="17"/>
      <w:shd w:val="clear" w:color="auto" w:fill="FFFFFF"/>
    </w:rPr>
  </w:style>
  <w:style w:type="character" w:customStyle="1" w:styleId="Bodytext71">
    <w:name w:val="Body text7"/>
    <w:uiPriority w:val="99"/>
    <w:rsid w:val="0043286E"/>
    <w:rPr>
      <w:spacing w:val="3"/>
      <w:sz w:val="19"/>
      <w:szCs w:val="19"/>
      <w:shd w:val="clear" w:color="auto" w:fill="FFFFFF"/>
    </w:rPr>
  </w:style>
  <w:style w:type="character" w:customStyle="1" w:styleId="BodytextItalic1">
    <w:name w:val="Body text + Italic1"/>
    <w:aliases w:val="Spacing 0 pt25"/>
    <w:uiPriority w:val="99"/>
    <w:rsid w:val="0043286E"/>
    <w:rPr>
      <w:i/>
      <w:iCs/>
      <w:spacing w:val="4"/>
      <w:sz w:val="19"/>
      <w:szCs w:val="19"/>
      <w:shd w:val="clear" w:color="auto" w:fill="FFFFFF"/>
    </w:rPr>
  </w:style>
  <w:style w:type="character" w:customStyle="1" w:styleId="Bodytext18">
    <w:name w:val="Body text (18)_"/>
    <w:link w:val="Bodytext180"/>
    <w:uiPriority w:val="99"/>
    <w:locked/>
    <w:rsid w:val="0043286E"/>
    <w:rPr>
      <w:rFonts w:cs="Courier New"/>
      <w:spacing w:val="15"/>
      <w:sz w:val="17"/>
      <w:szCs w:val="17"/>
      <w:shd w:val="clear" w:color="auto" w:fill="FFFFFF"/>
    </w:rPr>
  </w:style>
  <w:style w:type="paragraph" w:customStyle="1" w:styleId="Bodytext180">
    <w:name w:val="Body text (18)"/>
    <w:basedOn w:val="Normal"/>
    <w:link w:val="Bodytext18"/>
    <w:uiPriority w:val="99"/>
    <w:rsid w:val="0043286E"/>
    <w:pPr>
      <w:widowControl w:val="0"/>
      <w:shd w:val="clear" w:color="auto" w:fill="FFFFFF"/>
      <w:spacing w:line="274" w:lineRule="exact"/>
      <w:jc w:val="both"/>
    </w:pPr>
    <w:rPr>
      <w:spacing w:val="15"/>
      <w:sz w:val="17"/>
      <w:szCs w:val="17"/>
      <w:lang w:val="x-none" w:eastAsia="x-none"/>
    </w:rPr>
  </w:style>
  <w:style w:type="paragraph" w:customStyle="1" w:styleId="Bodytext310">
    <w:name w:val="Body text (3)1"/>
    <w:basedOn w:val="Normal"/>
    <w:uiPriority w:val="99"/>
    <w:rsid w:val="0043286E"/>
    <w:pPr>
      <w:widowControl w:val="0"/>
      <w:shd w:val="clear" w:color="auto" w:fill="FFFFFF"/>
      <w:spacing w:before="60" w:after="60" w:line="240" w:lineRule="atLeast"/>
      <w:ind w:hanging="700"/>
      <w:jc w:val="both"/>
    </w:pPr>
    <w:rPr>
      <w:rFonts w:ascii="Arial" w:eastAsia="Courier New" w:hAnsi="Arial" w:cs="Arial"/>
      <w:i/>
      <w:iCs/>
      <w:spacing w:val="2"/>
      <w:sz w:val="17"/>
      <w:szCs w:val="17"/>
      <w:lang w:val="vi-VN"/>
    </w:rPr>
  </w:style>
  <w:style w:type="character" w:customStyle="1" w:styleId="Bodytext200">
    <w:name w:val="Body text (20)_"/>
    <w:link w:val="Bodytext201"/>
    <w:uiPriority w:val="99"/>
    <w:locked/>
    <w:rsid w:val="0043286E"/>
    <w:rPr>
      <w:rFonts w:cs="Courier New"/>
      <w:spacing w:val="4"/>
      <w:sz w:val="19"/>
      <w:szCs w:val="19"/>
      <w:shd w:val="clear" w:color="auto" w:fill="FFFFFF"/>
    </w:rPr>
  </w:style>
  <w:style w:type="character" w:customStyle="1" w:styleId="Bodytext20Spacing0pt">
    <w:name w:val="Body text (20) + Spacing 0 pt"/>
    <w:uiPriority w:val="99"/>
    <w:rsid w:val="0043286E"/>
    <w:rPr>
      <w:rFonts w:cs="Courier New"/>
      <w:spacing w:val="3"/>
      <w:sz w:val="19"/>
      <w:szCs w:val="19"/>
      <w:shd w:val="clear" w:color="auto" w:fill="FFFFFF"/>
    </w:rPr>
  </w:style>
  <w:style w:type="character" w:customStyle="1" w:styleId="Bodytext202">
    <w:name w:val="Body text (20)"/>
    <w:basedOn w:val="Bodytext200"/>
    <w:uiPriority w:val="99"/>
    <w:rsid w:val="0043286E"/>
    <w:rPr>
      <w:rFonts w:cs="Courier New"/>
      <w:spacing w:val="4"/>
      <w:sz w:val="19"/>
      <w:szCs w:val="19"/>
      <w:shd w:val="clear" w:color="auto" w:fill="FFFFFF"/>
    </w:rPr>
  </w:style>
  <w:style w:type="paragraph" w:customStyle="1" w:styleId="Bodytext201">
    <w:name w:val="Body text (20)1"/>
    <w:basedOn w:val="Normal"/>
    <w:link w:val="Bodytext200"/>
    <w:uiPriority w:val="99"/>
    <w:rsid w:val="0043286E"/>
    <w:pPr>
      <w:widowControl w:val="0"/>
      <w:shd w:val="clear" w:color="auto" w:fill="FFFFFF"/>
      <w:spacing w:line="264" w:lineRule="exact"/>
      <w:ind w:hanging="720"/>
    </w:pPr>
    <w:rPr>
      <w:spacing w:val="4"/>
      <w:sz w:val="19"/>
      <w:szCs w:val="19"/>
      <w:lang w:val="x-none" w:eastAsia="x-none"/>
    </w:rPr>
  </w:style>
  <w:style w:type="character" w:customStyle="1" w:styleId="BodytextCandara1">
    <w:name w:val="Body text + Candara1"/>
    <w:aliases w:val="8.5 pt"/>
    <w:uiPriority w:val="99"/>
    <w:rsid w:val="0043286E"/>
    <w:rPr>
      <w:rFonts w:ascii="Candara" w:hAnsi="Candara" w:cs="Candara"/>
      <w:spacing w:val="3"/>
      <w:sz w:val="17"/>
      <w:szCs w:val="17"/>
      <w:shd w:val="clear" w:color="auto" w:fill="FFFFFF"/>
    </w:rPr>
  </w:style>
  <w:style w:type="character" w:customStyle="1" w:styleId="Bodytext42">
    <w:name w:val="Body text4"/>
    <w:uiPriority w:val="99"/>
    <w:rsid w:val="0043286E"/>
    <w:rPr>
      <w:spacing w:val="3"/>
      <w:sz w:val="19"/>
      <w:szCs w:val="19"/>
      <w:shd w:val="clear" w:color="auto" w:fill="FFFFFF"/>
    </w:rPr>
  </w:style>
  <w:style w:type="character" w:customStyle="1" w:styleId="Bodytext32">
    <w:name w:val="Body text3"/>
    <w:uiPriority w:val="99"/>
    <w:rsid w:val="0043286E"/>
    <w:rPr>
      <w:noProof/>
      <w:spacing w:val="3"/>
      <w:sz w:val="19"/>
      <w:szCs w:val="19"/>
      <w:shd w:val="clear" w:color="auto" w:fill="FFFFFF"/>
    </w:rPr>
  </w:style>
  <w:style w:type="character" w:customStyle="1" w:styleId="Bodytext22">
    <w:name w:val="Body text2"/>
    <w:uiPriority w:val="99"/>
    <w:rsid w:val="0043286E"/>
    <w:rPr>
      <w:spacing w:val="3"/>
      <w:sz w:val="19"/>
      <w:szCs w:val="19"/>
      <w:u w:val="single"/>
      <w:shd w:val="clear" w:color="auto" w:fill="FFFFFF"/>
    </w:rPr>
  </w:style>
  <w:style w:type="character" w:customStyle="1" w:styleId="Bodytext85pt2">
    <w:name w:val="Body text + 8.5 pt2"/>
    <w:aliases w:val="Spacing 0 pt21"/>
    <w:uiPriority w:val="99"/>
    <w:rsid w:val="0043286E"/>
    <w:rPr>
      <w:spacing w:val="15"/>
      <w:sz w:val="17"/>
      <w:szCs w:val="17"/>
      <w:shd w:val="clear" w:color="auto" w:fill="FFFFFF"/>
    </w:rPr>
  </w:style>
  <w:style w:type="character" w:customStyle="1" w:styleId="BodytextBold1">
    <w:name w:val="Body text + Bold1"/>
    <w:aliases w:val="Spacing 0 pt20"/>
    <w:uiPriority w:val="99"/>
    <w:rsid w:val="0043286E"/>
    <w:rPr>
      <w:b/>
      <w:bCs/>
      <w:spacing w:val="7"/>
      <w:sz w:val="19"/>
      <w:szCs w:val="19"/>
      <w:shd w:val="clear" w:color="auto" w:fill="FFFFFF"/>
    </w:rPr>
  </w:style>
  <w:style w:type="character" w:customStyle="1" w:styleId="BodytextSpacing0pt">
    <w:name w:val="Body text + Spacing 0 pt"/>
    <w:uiPriority w:val="99"/>
    <w:rsid w:val="0043286E"/>
    <w:rPr>
      <w:spacing w:val="4"/>
      <w:sz w:val="19"/>
      <w:szCs w:val="19"/>
      <w:shd w:val="clear" w:color="auto" w:fill="FFFFFF"/>
    </w:rPr>
  </w:style>
  <w:style w:type="character" w:customStyle="1" w:styleId="Bodytext45">
    <w:name w:val="Body text (4)5"/>
    <w:uiPriority w:val="99"/>
    <w:rsid w:val="0043286E"/>
    <w:rPr>
      <w:b/>
      <w:bCs/>
      <w:spacing w:val="3"/>
      <w:sz w:val="17"/>
      <w:szCs w:val="17"/>
      <w:shd w:val="clear" w:color="auto" w:fill="FFFFFF"/>
    </w:rPr>
  </w:style>
  <w:style w:type="character" w:customStyle="1" w:styleId="Bodytext24">
    <w:name w:val="Body text (24)_"/>
    <w:link w:val="Bodytext240"/>
    <w:uiPriority w:val="99"/>
    <w:locked/>
    <w:rsid w:val="0043286E"/>
    <w:rPr>
      <w:rFonts w:cs="Courier New"/>
      <w:spacing w:val="15"/>
      <w:sz w:val="16"/>
      <w:szCs w:val="16"/>
      <w:shd w:val="clear" w:color="auto" w:fill="FFFFFF"/>
    </w:rPr>
  </w:style>
  <w:style w:type="paragraph" w:customStyle="1" w:styleId="Bodytext240">
    <w:name w:val="Body text (24)"/>
    <w:basedOn w:val="Normal"/>
    <w:link w:val="Bodytext24"/>
    <w:uiPriority w:val="99"/>
    <w:rsid w:val="0043286E"/>
    <w:pPr>
      <w:widowControl w:val="0"/>
      <w:shd w:val="clear" w:color="auto" w:fill="FFFFFF"/>
      <w:spacing w:line="269" w:lineRule="exact"/>
      <w:jc w:val="both"/>
    </w:pPr>
    <w:rPr>
      <w:spacing w:val="15"/>
      <w:sz w:val="16"/>
      <w:szCs w:val="16"/>
      <w:lang w:val="x-none" w:eastAsia="x-none"/>
    </w:rPr>
  </w:style>
  <w:style w:type="character" w:customStyle="1" w:styleId="Bodytext85pt19">
    <w:name w:val="Body text + 8.5 pt19"/>
    <w:aliases w:val="Bold19"/>
    <w:uiPriority w:val="99"/>
    <w:rsid w:val="0043286E"/>
    <w:rPr>
      <w:b/>
      <w:bCs/>
      <w:spacing w:val="3"/>
      <w:sz w:val="17"/>
      <w:szCs w:val="17"/>
      <w:shd w:val="clear" w:color="auto" w:fill="FFFFFF"/>
    </w:rPr>
  </w:style>
  <w:style w:type="character" w:customStyle="1" w:styleId="Bodytext203">
    <w:name w:val="Body text (20)3"/>
    <w:uiPriority w:val="99"/>
    <w:rsid w:val="0043286E"/>
    <w:rPr>
      <w:rFonts w:ascii="Times New Roman" w:hAnsi="Times New Roman" w:cs="Times New Roman"/>
      <w:spacing w:val="4"/>
      <w:sz w:val="19"/>
      <w:szCs w:val="19"/>
      <w:u w:val="none"/>
      <w:shd w:val="clear" w:color="auto" w:fill="FFFFFF"/>
    </w:rPr>
  </w:style>
  <w:style w:type="character" w:customStyle="1" w:styleId="Bodytext20Spacing0pt1">
    <w:name w:val="Body text (20) + Spacing 0 pt1"/>
    <w:uiPriority w:val="99"/>
    <w:rsid w:val="0043286E"/>
    <w:rPr>
      <w:rFonts w:ascii="Times New Roman" w:hAnsi="Times New Roman" w:cs="Times New Roman"/>
      <w:spacing w:val="3"/>
      <w:sz w:val="19"/>
      <w:szCs w:val="19"/>
      <w:u w:val="none"/>
      <w:shd w:val="clear" w:color="auto" w:fill="FFFFFF"/>
    </w:rPr>
  </w:style>
  <w:style w:type="character" w:customStyle="1" w:styleId="Heading321">
    <w:name w:val="Heading #32"/>
    <w:uiPriority w:val="99"/>
    <w:rsid w:val="0043286E"/>
    <w:rPr>
      <w:b/>
      <w:bCs/>
      <w:spacing w:val="3"/>
      <w:sz w:val="19"/>
      <w:szCs w:val="19"/>
      <w:shd w:val="clear" w:color="auto" w:fill="FFFFFF"/>
    </w:rPr>
  </w:style>
  <w:style w:type="character" w:customStyle="1" w:styleId="BodytextArial2">
    <w:name w:val="Body text + Arial2"/>
    <w:aliases w:val="8.5 pt1,Spacing 0 pt14"/>
    <w:uiPriority w:val="99"/>
    <w:rsid w:val="0043286E"/>
    <w:rPr>
      <w:rFonts w:ascii="Arial" w:hAnsi="Arial" w:cs="Arial"/>
      <w:spacing w:val="9"/>
      <w:sz w:val="17"/>
      <w:szCs w:val="17"/>
      <w:shd w:val="clear" w:color="auto" w:fill="FFFFFF"/>
    </w:rPr>
  </w:style>
  <w:style w:type="character" w:customStyle="1" w:styleId="BodytextArial1">
    <w:name w:val="Body text + Arial1"/>
    <w:aliases w:val="10 pt2,Spacing 0 pt12"/>
    <w:uiPriority w:val="99"/>
    <w:rsid w:val="0043286E"/>
    <w:rPr>
      <w:rFonts w:ascii="Arial" w:hAnsi="Arial" w:cs="Arial"/>
      <w:spacing w:val="0"/>
      <w:sz w:val="20"/>
      <w:szCs w:val="20"/>
      <w:shd w:val="clear" w:color="auto" w:fill="FFFFFF"/>
    </w:rPr>
  </w:style>
  <w:style w:type="character" w:customStyle="1" w:styleId="Heading2Char">
    <w:name w:val="Heading 2 Char"/>
    <w:aliases w:val="GXD Mục lớn Char"/>
    <w:link w:val="Heading2"/>
    <w:uiPriority w:val="9"/>
    <w:rsid w:val="001C2F38"/>
    <w:rPr>
      <w:b/>
      <w:bCs/>
      <w:noProof/>
      <w:color w:val="FF0000"/>
      <w:kern w:val="32"/>
      <w:sz w:val="28"/>
      <w:szCs w:val="28"/>
      <w:lang w:eastAsia="vi-VN"/>
    </w:rPr>
  </w:style>
  <w:style w:type="paragraph" w:customStyle="1" w:styleId="ANoidunggxdvn">
    <w:name w:val="A Noi dung gxd.vn"/>
    <w:basedOn w:val="Normal"/>
    <w:link w:val="ANoidunggxdvnChar"/>
    <w:qFormat/>
    <w:rsid w:val="00A62625"/>
    <w:pPr>
      <w:widowControl w:val="0"/>
      <w:spacing w:before="60" w:after="60" w:line="288" w:lineRule="auto"/>
      <w:ind w:firstLine="567"/>
      <w:jc w:val="both"/>
    </w:pPr>
    <w:rPr>
      <w:noProof/>
      <w:kern w:val="2"/>
      <w:sz w:val="28"/>
      <w:szCs w:val="26"/>
      <w:lang w:val="fr-FR" w:eastAsia="zh-CN"/>
    </w:rPr>
  </w:style>
  <w:style w:type="character" w:customStyle="1" w:styleId="ANoidunggxdvnChar">
    <w:name w:val="A Noi dung gxd.vn Char"/>
    <w:link w:val="ANoidunggxdvn"/>
    <w:rsid w:val="00A62625"/>
    <w:rPr>
      <w:noProof/>
      <w:kern w:val="2"/>
      <w:sz w:val="28"/>
      <w:szCs w:val="26"/>
      <w:lang w:val="fr-FR" w:eastAsia="zh-CN"/>
    </w:rPr>
  </w:style>
  <w:style w:type="paragraph" w:customStyle="1" w:styleId="ANoidungcangiuadamgxdeduvn">
    <w:name w:val="A Noi dung can giua dam gxd.edu.vn"/>
    <w:basedOn w:val="ANoidunggxdvn"/>
    <w:next w:val="ANoidunggxdvn"/>
    <w:link w:val="ANoidungcangiuadamgxdeduvnChar"/>
    <w:rsid w:val="00AF5CCF"/>
    <w:pPr>
      <w:tabs>
        <w:tab w:val="center" w:pos="4320"/>
        <w:tab w:val="right" w:pos="8640"/>
      </w:tabs>
      <w:spacing w:line="360" w:lineRule="auto"/>
      <w:jc w:val="center"/>
    </w:pPr>
    <w:rPr>
      <w:b/>
      <w:sz w:val="32"/>
    </w:rPr>
  </w:style>
  <w:style w:type="character" w:customStyle="1" w:styleId="ANoidungcangiuadamgxdeduvnChar">
    <w:name w:val="A Noi dung can giua dam gxd.edu.vn Char"/>
    <w:link w:val="ANoidungcangiuadamgxdeduvn"/>
    <w:rsid w:val="00AF5CCF"/>
    <w:rPr>
      <w:b/>
      <w:noProof/>
      <w:kern w:val="2"/>
      <w:sz w:val="32"/>
      <w:szCs w:val="26"/>
      <w:lang w:val="fr-FR" w:eastAsia="zh-CN"/>
    </w:rPr>
  </w:style>
  <w:style w:type="paragraph" w:customStyle="1" w:styleId="ANoidungnghienggxdeduvn">
    <w:name w:val="A Noi dung nghieng gxd.edu.vn"/>
    <w:basedOn w:val="ANoidunggxdvn"/>
    <w:next w:val="ANoidunggxdvn"/>
    <w:link w:val="ANoidungnghienggxdeduvnChar"/>
    <w:rsid w:val="00C536DB"/>
    <w:pPr>
      <w:tabs>
        <w:tab w:val="center" w:pos="4320"/>
        <w:tab w:val="right" w:pos="8640"/>
      </w:tabs>
    </w:pPr>
    <w:rPr>
      <w:i/>
    </w:rPr>
  </w:style>
  <w:style w:type="character" w:customStyle="1" w:styleId="ANoidungnghienggxdeduvnChar">
    <w:name w:val="A Noi dung nghieng gxd.edu.vn Char"/>
    <w:link w:val="ANoidungnghienggxdeduvn"/>
    <w:rsid w:val="00C536DB"/>
    <w:rPr>
      <w:i/>
      <w:noProof/>
      <w:kern w:val="2"/>
      <w:sz w:val="28"/>
      <w:szCs w:val="26"/>
      <w:lang w:val="fr-FR" w:eastAsia="zh-CN"/>
    </w:rPr>
  </w:style>
  <w:style w:type="paragraph" w:customStyle="1" w:styleId="Daudong-gxdvn">
    <w:name w:val="Dau dong - gxd.vn"/>
    <w:basedOn w:val="Normal"/>
    <w:link w:val="Daudong-gxdvnChar"/>
    <w:qFormat/>
    <w:rsid w:val="00E077AF"/>
    <w:pPr>
      <w:numPr>
        <w:numId w:val="24"/>
      </w:numPr>
      <w:spacing w:before="60" w:after="60" w:line="288" w:lineRule="auto"/>
      <w:jc w:val="both"/>
    </w:pPr>
    <w:rPr>
      <w:noProof/>
      <w:sz w:val="28"/>
      <w:szCs w:val="26"/>
      <w:lang w:eastAsia="vi-VN"/>
    </w:rPr>
  </w:style>
  <w:style w:type="character" w:customStyle="1" w:styleId="Daudong-gxdvnChar">
    <w:name w:val="Dau dong - gxd.vn Char"/>
    <w:link w:val="Daudong-gxdvn"/>
    <w:rsid w:val="00E077AF"/>
    <w:rPr>
      <w:noProof/>
      <w:sz w:val="28"/>
      <w:szCs w:val="26"/>
      <w:lang w:eastAsia="vi-VN"/>
    </w:rPr>
  </w:style>
  <w:style w:type="paragraph" w:customStyle="1" w:styleId="Daudonggxdvn">
    <w:name w:val="Dau dong + gxd.vn"/>
    <w:basedOn w:val="ANoidunggxdvn"/>
    <w:qFormat/>
    <w:rsid w:val="00E633EB"/>
    <w:pPr>
      <w:numPr>
        <w:ilvl w:val="1"/>
        <w:numId w:val="25"/>
      </w:numPr>
      <w:tabs>
        <w:tab w:val="clear" w:pos="568"/>
        <w:tab w:val="num" w:pos="709"/>
      </w:tabs>
    </w:pPr>
    <w:rPr>
      <w:rFonts w:eastAsia="Calibri"/>
    </w:rPr>
  </w:style>
  <w:style w:type="paragraph" w:customStyle="1" w:styleId="GxdCodelaptrinh">
    <w:name w:val="Gxd Code lap trinh"/>
    <w:basedOn w:val="ANoidunggxdvn"/>
    <w:next w:val="ANoidunggxdvn"/>
    <w:link w:val="GxdCodelaptrinhChar"/>
    <w:autoRedefine/>
    <w:rsid w:val="00226199"/>
    <w:pPr>
      <w:spacing w:before="40" w:after="40" w:line="264" w:lineRule="auto"/>
      <w:ind w:firstLine="0"/>
    </w:pPr>
    <w:rPr>
      <w:i/>
      <w:color w:val="FFFFFF"/>
      <w:shd w:val="clear" w:color="auto" w:fill="272822"/>
      <w:lang w:val="nl-NL"/>
    </w:rPr>
  </w:style>
  <w:style w:type="character" w:customStyle="1" w:styleId="GxdCodelaptrinhChar">
    <w:name w:val="Gxd Code lap trinh Char"/>
    <w:link w:val="GxdCodelaptrinh"/>
    <w:rsid w:val="00226199"/>
    <w:rPr>
      <w:i/>
      <w:noProof/>
      <w:color w:val="FFFFFF"/>
      <w:kern w:val="2"/>
      <w:sz w:val="28"/>
      <w:szCs w:val="26"/>
      <w:lang w:val="nl-NL" w:eastAsia="zh-CN"/>
    </w:rPr>
  </w:style>
  <w:style w:type="paragraph" w:customStyle="1" w:styleId="Gxdcongthuc">
    <w:name w:val="Gxd cong thuc"/>
    <w:basedOn w:val="ANoidunggxdvn"/>
    <w:rsid w:val="00DF12D0"/>
    <w:pPr>
      <w:ind w:firstLine="0"/>
      <w:jc w:val="center"/>
    </w:pPr>
  </w:style>
  <w:style w:type="paragraph" w:customStyle="1" w:styleId="GxdDanhlistchu">
    <w:name w:val="Gxd Danh list chu"/>
    <w:basedOn w:val="ANoidunggxdvn"/>
    <w:rsid w:val="00683B22"/>
    <w:pPr>
      <w:numPr>
        <w:numId w:val="26"/>
      </w:numPr>
      <w:tabs>
        <w:tab w:val="left" w:pos="709"/>
      </w:tabs>
    </w:pPr>
  </w:style>
  <w:style w:type="paragraph" w:customStyle="1" w:styleId="GxdDanhlistso">
    <w:name w:val="Gxd Danh list so"/>
    <w:basedOn w:val="ANoidunggxdvn"/>
    <w:rsid w:val="00C44E91"/>
    <w:pPr>
      <w:numPr>
        <w:numId w:val="27"/>
      </w:numPr>
      <w:tabs>
        <w:tab w:val="left" w:pos="709"/>
      </w:tabs>
      <w:spacing w:before="40" w:after="40"/>
    </w:pPr>
  </w:style>
  <w:style w:type="paragraph" w:customStyle="1" w:styleId="GxdDiengiaikhoiluong">
    <w:name w:val="Gxd Dien giai khoi luong"/>
    <w:basedOn w:val="ANoidunggxdvn"/>
    <w:link w:val="GxdDiengiaikhoiluongChar"/>
    <w:rsid w:val="00E77D1B"/>
    <w:pPr>
      <w:ind w:firstLine="425"/>
    </w:pPr>
    <w:rPr>
      <w:i/>
      <w:color w:val="0000CC"/>
      <w:lang w:val="vi-VN"/>
    </w:rPr>
  </w:style>
  <w:style w:type="character" w:customStyle="1" w:styleId="GxdDiengiaikhoiluongChar">
    <w:name w:val="Gxd Dien giai khoi luong Char"/>
    <w:link w:val="GxdDiengiaikhoiluong"/>
    <w:rsid w:val="00E77D1B"/>
    <w:rPr>
      <w:i/>
      <w:noProof/>
      <w:color w:val="0000CC"/>
      <w:kern w:val="2"/>
      <w:sz w:val="28"/>
      <w:szCs w:val="26"/>
      <w:lang w:val="vi-VN" w:eastAsia="zh-CN"/>
    </w:rPr>
  </w:style>
  <w:style w:type="paragraph" w:customStyle="1" w:styleId="GxdLuuy">
    <w:name w:val="Gxd Luu y"/>
    <w:basedOn w:val="ANoidunggxdvn"/>
    <w:rsid w:val="00506CED"/>
    <w:rPr>
      <w:b/>
      <w:color w:val="FF0000"/>
      <w:u w:val="single"/>
    </w:rPr>
  </w:style>
  <w:style w:type="paragraph" w:customStyle="1" w:styleId="GxdMCA">
    <w:name w:val="Gxd MỤC A"/>
    <w:aliases w:val="B,C..."/>
    <w:basedOn w:val="ANoidunggxdvn"/>
    <w:next w:val="ANoidunggxdvn"/>
    <w:rsid w:val="00082F1A"/>
    <w:pPr>
      <w:keepLines/>
      <w:numPr>
        <w:numId w:val="28"/>
      </w:numPr>
      <w:tabs>
        <w:tab w:val="left" w:pos="426"/>
      </w:tabs>
      <w:spacing w:before="100"/>
      <w:jc w:val="center"/>
    </w:pPr>
    <w:rPr>
      <w:b/>
      <w:lang w:val="vi-VN"/>
    </w:rPr>
  </w:style>
  <w:style w:type="paragraph" w:customStyle="1" w:styleId="GxdNghiengdamBantaychi">
    <w:name w:val="Gxd Nghieng dam Ban tay chi"/>
    <w:basedOn w:val="ANoidunggxdvn"/>
    <w:rsid w:val="009F592D"/>
    <w:pPr>
      <w:numPr>
        <w:numId w:val="29"/>
      </w:numPr>
      <w:tabs>
        <w:tab w:val="num" w:pos="709"/>
      </w:tabs>
    </w:pPr>
    <w:rPr>
      <w:b/>
      <w:i/>
    </w:rPr>
  </w:style>
  <w:style w:type="paragraph" w:customStyle="1" w:styleId="GxdNghiengdamMuiten">
    <w:name w:val="Gxd Nghieng dam Mui ten"/>
    <w:basedOn w:val="Normal"/>
    <w:qFormat/>
    <w:rsid w:val="00754780"/>
    <w:pPr>
      <w:numPr>
        <w:numId w:val="30"/>
      </w:numPr>
      <w:tabs>
        <w:tab w:val="left" w:pos="709"/>
      </w:tabs>
      <w:spacing w:before="40" w:after="40" w:line="288" w:lineRule="auto"/>
    </w:pPr>
    <w:rPr>
      <w:b/>
      <w:bCs/>
      <w:i/>
      <w:iCs/>
      <w:noProof/>
      <w:sz w:val="28"/>
      <w:szCs w:val="26"/>
      <w:lang w:eastAsia="vi-VN"/>
    </w:rPr>
  </w:style>
  <w:style w:type="paragraph" w:customStyle="1" w:styleId="GxdNghiengdamDautich">
    <w:name w:val="Gxd Nghieng dam Dau tich"/>
    <w:basedOn w:val="GxdNghiengdamMuiten"/>
    <w:rsid w:val="00E313E7"/>
    <w:pPr>
      <w:numPr>
        <w:numId w:val="31"/>
      </w:numPr>
      <w:tabs>
        <w:tab w:val="clear" w:pos="709"/>
        <w:tab w:val="left" w:pos="567"/>
      </w:tabs>
      <w:jc w:val="both"/>
    </w:pPr>
  </w:style>
  <w:style w:type="paragraph" w:customStyle="1" w:styleId="GxdNghiengdamDauTron">
    <w:name w:val="Gxd Nghieng dam Dau Tron"/>
    <w:basedOn w:val="ANoidunggxdvn"/>
    <w:next w:val="Normal"/>
    <w:qFormat/>
    <w:rsid w:val="00F27138"/>
    <w:pPr>
      <w:numPr>
        <w:ilvl w:val="3"/>
        <w:numId w:val="32"/>
      </w:numPr>
      <w:spacing w:before="120"/>
    </w:pPr>
    <w:rPr>
      <w:b/>
      <w:bCs/>
      <w:i/>
      <w:iCs/>
    </w:rPr>
  </w:style>
  <w:style w:type="paragraph" w:customStyle="1" w:styleId="gxdvnNoidungDVTcanphai">
    <w:name w:val="gxd.vn Noi dung DVT can phai"/>
    <w:basedOn w:val="ANoidunggxdvn"/>
    <w:rsid w:val="0080197C"/>
    <w:pPr>
      <w:tabs>
        <w:tab w:val="center" w:pos="4320"/>
        <w:tab w:val="right" w:pos="8640"/>
      </w:tabs>
      <w:jc w:val="right"/>
    </w:pPr>
    <w:rPr>
      <w:i/>
    </w:rPr>
  </w:style>
  <w:style w:type="paragraph" w:customStyle="1" w:styleId="GxdNghiengdamHoathi">
    <w:name w:val="Gxd Nghieng dam Hoa thi"/>
    <w:basedOn w:val="gxdvnNoidungDVTcanphai"/>
    <w:rsid w:val="00E37A3C"/>
    <w:pPr>
      <w:numPr>
        <w:numId w:val="33"/>
      </w:numPr>
      <w:tabs>
        <w:tab w:val="left" w:pos="709"/>
      </w:tabs>
      <w:spacing w:before="40" w:after="40" w:line="264" w:lineRule="auto"/>
      <w:jc w:val="both"/>
    </w:pPr>
    <w:rPr>
      <w:b/>
      <w:bCs/>
      <w:iCs/>
    </w:rPr>
  </w:style>
  <w:style w:type="paragraph" w:customStyle="1" w:styleId="GxdvnTenPhuluccanphai">
    <w:name w:val="Gxd.vn Ten Phu luc can phai"/>
    <w:basedOn w:val="ANoidunggxdvn"/>
    <w:rsid w:val="004951F8"/>
    <w:pPr>
      <w:jc w:val="right"/>
    </w:pPr>
    <w:rPr>
      <w:b/>
    </w:rPr>
  </w:style>
  <w:style w:type="paragraph" w:customStyle="1" w:styleId="gxdvnNoidungBangcanDeuJ">
    <w:name w:val="gxd.vn Noi dung Bang can Deu J"/>
    <w:basedOn w:val="GxdvnTenPhuluccanphai"/>
    <w:next w:val="GxdvnTenPhuluccanphai"/>
    <w:rsid w:val="00937B21"/>
    <w:pPr>
      <w:ind w:firstLine="0"/>
      <w:jc w:val="both"/>
    </w:pPr>
    <w:rPr>
      <w:b w:val="0"/>
      <w:sz w:val="24"/>
      <w:szCs w:val="24"/>
    </w:rPr>
  </w:style>
  <w:style w:type="paragraph" w:customStyle="1" w:styleId="gxdvnNoidungBangcanGiuaC">
    <w:name w:val="gxd.vn Noi dung Bang can Giua C"/>
    <w:basedOn w:val="gxdvnNoidungBangcanDeuJ"/>
    <w:rsid w:val="00EA6434"/>
    <w:pPr>
      <w:suppressLineNumbers/>
      <w:jc w:val="center"/>
    </w:pPr>
  </w:style>
  <w:style w:type="paragraph" w:customStyle="1" w:styleId="GxdvnNoidungBangcanGiuaDamB">
    <w:name w:val="Gxd.vn Noi dung Bang can Giua Dam B"/>
    <w:basedOn w:val="Gxdcongthuc"/>
    <w:rsid w:val="00631763"/>
    <w:rPr>
      <w:b/>
    </w:rPr>
  </w:style>
  <w:style w:type="paragraph" w:customStyle="1" w:styleId="gxdvnNoidungBangcanPhaiR">
    <w:name w:val="gxd.vn Noi dung Bang can Phai R"/>
    <w:basedOn w:val="ANoidunggxdvn"/>
    <w:rsid w:val="00084D34"/>
    <w:pPr>
      <w:ind w:firstLine="0"/>
      <w:jc w:val="right"/>
    </w:pPr>
    <w:rPr>
      <w:sz w:val="24"/>
    </w:rPr>
  </w:style>
  <w:style w:type="paragraph" w:customStyle="1" w:styleId="gxdvnNoidungBangcanTraiL">
    <w:name w:val="gxd.vn Noi dung Bang can Trai L"/>
    <w:basedOn w:val="ANoidunggxdvn"/>
    <w:next w:val="ANoidunggxdvn"/>
    <w:rsid w:val="00D0557C"/>
    <w:pPr>
      <w:ind w:firstLine="0"/>
    </w:pPr>
    <w:rPr>
      <w:sz w:val="24"/>
    </w:rPr>
  </w:style>
  <w:style w:type="paragraph" w:customStyle="1" w:styleId="gxdvnNoidungTieudeBang">
    <w:name w:val="gxd.vn Noi dung Tieu de Bang"/>
    <w:basedOn w:val="ANoidunggxdvn"/>
    <w:next w:val="GxdvnTenPhuluccanphai"/>
    <w:rsid w:val="002014B9"/>
    <w:pPr>
      <w:ind w:firstLine="0"/>
      <w:jc w:val="center"/>
    </w:pPr>
    <w:rPr>
      <w:b/>
      <w:sz w:val="24"/>
    </w:rPr>
  </w:style>
  <w:style w:type="paragraph" w:customStyle="1" w:styleId="gxdvnTenBANG">
    <w:name w:val="gxd.vn Ten BANG"/>
    <w:basedOn w:val="GxdvnNoidungBangcanGiuaDamB"/>
    <w:next w:val="gxdvnNoidungBangcanTraiL"/>
    <w:rsid w:val="000D2CE7"/>
    <w:rPr>
      <w:b w:val="0"/>
    </w:rPr>
  </w:style>
  <w:style w:type="paragraph" w:customStyle="1" w:styleId="gxdvnTenBANGphu">
    <w:name w:val="gxd.vn Ten BANG phu"/>
    <w:basedOn w:val="gxdvnNoidungBangcanTraiL"/>
    <w:next w:val="gxdvnNoidungBangcanTraiL"/>
    <w:rsid w:val="00035E2F"/>
    <w:pPr>
      <w:jc w:val="center"/>
    </w:pPr>
    <w:rPr>
      <w:b/>
      <w:i/>
    </w:rPr>
  </w:style>
  <w:style w:type="paragraph" w:customStyle="1" w:styleId="gxdvnTracnghiemABCD">
    <w:name w:val="gxd.vn Trac nghiem A.B.C.D"/>
    <w:basedOn w:val="Normal"/>
    <w:rsid w:val="00780ED0"/>
    <w:pPr>
      <w:widowControl w:val="0"/>
      <w:numPr>
        <w:ilvl w:val="5"/>
        <w:numId w:val="34"/>
      </w:numPr>
      <w:tabs>
        <w:tab w:val="clear" w:pos="624"/>
        <w:tab w:val="num" w:pos="567"/>
      </w:tabs>
      <w:autoSpaceDE w:val="0"/>
      <w:autoSpaceDN w:val="0"/>
      <w:spacing w:before="80" w:line="276" w:lineRule="auto"/>
      <w:contextualSpacing/>
      <w:jc w:val="both"/>
    </w:pPr>
    <w:rPr>
      <w:rFonts w:eastAsia="Calibri"/>
      <w:i/>
      <w:noProof/>
      <w:sz w:val="26"/>
      <w:szCs w:val="26"/>
    </w:rPr>
  </w:style>
  <w:style w:type="character" w:customStyle="1" w:styleId="Heading1Char">
    <w:name w:val="Heading 1 Char"/>
    <w:aliases w:val="gxd.vn Phần Char"/>
    <w:link w:val="Heading1"/>
    <w:uiPriority w:val="9"/>
    <w:rsid w:val="00A22E67"/>
    <w:rPr>
      <w:b/>
      <w:bCs/>
      <w:noProof/>
      <w:kern w:val="32"/>
      <w:sz w:val="32"/>
      <w:szCs w:val="32"/>
      <w:lang w:val="fr-FR" w:eastAsia="vi-VN"/>
    </w:rPr>
  </w:style>
  <w:style w:type="character" w:customStyle="1" w:styleId="Heading4Char">
    <w:name w:val="Heading 4 Char"/>
    <w:aliases w:val="GXD Tiểu mục Char"/>
    <w:link w:val="Heading4"/>
    <w:uiPriority w:val="9"/>
    <w:rsid w:val="004B5554"/>
    <w:rPr>
      <w:rFonts w:eastAsia="Calibr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230A5D"/>
    <w:rPr>
      <w:b/>
      <w:bCs/>
      <w:iCs/>
      <w:noProof/>
      <w:color w:val="7030A0"/>
      <w:kern w:val="2"/>
      <w:sz w:val="28"/>
      <w:szCs w:val="26"/>
      <w:lang w:val="fr-FR" w:eastAsia="vi-VN"/>
    </w:rPr>
  </w:style>
  <w:style w:type="character" w:customStyle="1" w:styleId="Heading6Char">
    <w:name w:val="Heading 6 Char"/>
    <w:aliases w:val="GXD muc a Char,b Char,c... Char"/>
    <w:link w:val="Heading6"/>
    <w:uiPriority w:val="9"/>
    <w:rsid w:val="001E7900"/>
    <w:rPr>
      <w:b/>
      <w:bCs/>
      <w:noProof/>
      <w:sz w:val="28"/>
      <w:szCs w:val="22"/>
      <w:lang w:val="vi-VN" w:eastAsia="vi-VN"/>
    </w:rPr>
  </w:style>
  <w:style w:type="paragraph" w:customStyle="1" w:styleId="HinhanhGxdvnGxdeduvn">
    <w:name w:val="Hinh anh Gxd.vn Gxd.edu.vn"/>
    <w:basedOn w:val="Normal"/>
    <w:next w:val="ANoidunggxdvn"/>
    <w:qFormat/>
    <w:rsid w:val="00A540C6"/>
    <w:pPr>
      <w:spacing w:after="120"/>
      <w:jc w:val="center"/>
    </w:pPr>
    <w:rPr>
      <w:rFonts w:eastAsia="Calibri"/>
      <w:i/>
      <w:noProof/>
      <w:color w:val="0000CC"/>
      <w:szCs w:val="26"/>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739184">
      <w:bodyDiv w:val="1"/>
      <w:marLeft w:val="0"/>
      <w:marRight w:val="0"/>
      <w:marTop w:val="0"/>
      <w:marBottom w:val="0"/>
      <w:divBdr>
        <w:top w:val="none" w:sz="0" w:space="0" w:color="auto"/>
        <w:left w:val="none" w:sz="0" w:space="0" w:color="auto"/>
        <w:bottom w:val="none" w:sz="0" w:space="0" w:color="auto"/>
        <w:right w:val="none" w:sz="0" w:space="0" w:color="auto"/>
      </w:divBdr>
    </w:div>
    <w:div w:id="1696543498">
      <w:bodyDiv w:val="1"/>
      <w:marLeft w:val="0"/>
      <w:marRight w:val="0"/>
      <w:marTop w:val="0"/>
      <w:marBottom w:val="0"/>
      <w:divBdr>
        <w:top w:val="none" w:sz="0" w:space="0" w:color="auto"/>
        <w:left w:val="none" w:sz="0" w:space="0" w:color="auto"/>
        <w:bottom w:val="none" w:sz="0" w:space="0" w:color="auto"/>
        <w:right w:val="none" w:sz="0" w:space="0" w:color="auto"/>
      </w:divBdr>
    </w:div>
    <w:div w:id="2070377796">
      <w:bodyDiv w:val="1"/>
      <w:marLeft w:val="0"/>
      <w:marRight w:val="0"/>
      <w:marTop w:val="0"/>
      <w:marBottom w:val="0"/>
      <w:divBdr>
        <w:top w:val="none" w:sz="0" w:space="0" w:color="auto"/>
        <w:left w:val="none" w:sz="0" w:space="0" w:color="auto"/>
        <w:bottom w:val="none" w:sz="0" w:space="0" w:color="auto"/>
        <w:right w:val="none" w:sz="0" w:space="0" w:color="auto"/>
      </w:divBdr>
    </w:div>
    <w:div w:id="211944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QUY TRÌNH PHỐI HỢP</vt:lpstr>
    </vt:vector>
  </TitlesOfParts>
  <Company>APAVE</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PHỐI HỢP</dc:title>
  <dc:subject/>
  <dc:creator>Minh Thu</dc:creator>
  <cp:keywords/>
  <cp:lastModifiedBy>An Viet Computer</cp:lastModifiedBy>
  <cp:revision>2</cp:revision>
  <cp:lastPrinted>2016-07-05T08:59:00Z</cp:lastPrinted>
  <dcterms:created xsi:type="dcterms:W3CDTF">2020-10-03T01:27:00Z</dcterms:created>
  <dcterms:modified xsi:type="dcterms:W3CDTF">2020-10-03T01:27:00Z</dcterms:modified>
</cp:coreProperties>
</file>